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3BD8" w:rsidRPr="00404EE0" w:rsidRDefault="00F032A1" w:rsidP="00F032A1">
      <w:pPr>
        <w:spacing w:after="0" w:line="276" w:lineRule="auto"/>
        <w:jc w:val="center"/>
        <w:rPr>
          <w:rFonts w:ascii="Arial" w:hAnsi="Arial" w:cs="Arial"/>
          <w:b/>
          <w:bCs/>
          <w:sz w:val="24"/>
          <w:szCs w:val="24"/>
        </w:rPr>
      </w:pPr>
      <w:r w:rsidRPr="00404EE0">
        <w:rPr>
          <w:rFonts w:ascii="Arial" w:hAnsi="Arial" w:cs="Arial"/>
          <w:b/>
          <w:bCs/>
          <w:sz w:val="24"/>
          <w:szCs w:val="24"/>
        </w:rPr>
        <w:t>Regulamin Stołówki Szkolnej</w:t>
      </w:r>
    </w:p>
    <w:p w:rsidR="00420FFB" w:rsidRPr="00404EE0" w:rsidRDefault="00F032A1" w:rsidP="00F032A1">
      <w:pPr>
        <w:spacing w:after="0" w:line="276" w:lineRule="auto"/>
        <w:jc w:val="center"/>
        <w:rPr>
          <w:rFonts w:ascii="Arial" w:hAnsi="Arial" w:cs="Arial"/>
          <w:b/>
          <w:bCs/>
          <w:sz w:val="24"/>
          <w:szCs w:val="24"/>
        </w:rPr>
      </w:pPr>
      <w:r w:rsidRPr="00404EE0">
        <w:rPr>
          <w:rFonts w:ascii="Arial" w:hAnsi="Arial" w:cs="Arial"/>
          <w:b/>
          <w:bCs/>
          <w:sz w:val="24"/>
          <w:szCs w:val="24"/>
        </w:rPr>
        <w:t xml:space="preserve">w </w:t>
      </w:r>
      <w:r w:rsidR="00542623" w:rsidRPr="00404EE0">
        <w:rPr>
          <w:rFonts w:ascii="Arial" w:hAnsi="Arial" w:cs="Arial"/>
          <w:b/>
          <w:bCs/>
          <w:sz w:val="24"/>
          <w:szCs w:val="24"/>
        </w:rPr>
        <w:t>Szkole Podstawowej nr 12</w:t>
      </w:r>
    </w:p>
    <w:p w:rsidR="00542623" w:rsidRPr="00404EE0" w:rsidRDefault="00542623" w:rsidP="00F032A1">
      <w:pPr>
        <w:spacing w:after="0" w:line="276" w:lineRule="auto"/>
        <w:jc w:val="center"/>
        <w:rPr>
          <w:rFonts w:ascii="Arial" w:hAnsi="Arial" w:cs="Arial"/>
          <w:b/>
          <w:bCs/>
          <w:sz w:val="24"/>
          <w:szCs w:val="24"/>
        </w:rPr>
      </w:pPr>
      <w:r w:rsidRPr="00404EE0">
        <w:rPr>
          <w:rFonts w:ascii="Arial" w:hAnsi="Arial" w:cs="Arial"/>
          <w:b/>
          <w:bCs/>
          <w:sz w:val="24"/>
          <w:szCs w:val="24"/>
        </w:rPr>
        <w:t>im. Przyjaciół Gdańska</w:t>
      </w:r>
    </w:p>
    <w:p w:rsidR="00F032A1" w:rsidRPr="00404EE0" w:rsidRDefault="00F032A1" w:rsidP="00F032A1">
      <w:pPr>
        <w:spacing w:after="0" w:line="276" w:lineRule="auto"/>
        <w:jc w:val="center"/>
        <w:rPr>
          <w:rFonts w:ascii="Arial" w:hAnsi="Arial" w:cs="Arial"/>
          <w:b/>
          <w:bCs/>
          <w:sz w:val="24"/>
          <w:szCs w:val="24"/>
        </w:rPr>
      </w:pPr>
      <w:r w:rsidRPr="00404EE0">
        <w:rPr>
          <w:rFonts w:ascii="Arial" w:hAnsi="Arial" w:cs="Arial"/>
          <w:b/>
          <w:bCs/>
          <w:sz w:val="24"/>
          <w:szCs w:val="24"/>
        </w:rPr>
        <w:t>w Gdańsku</w:t>
      </w:r>
    </w:p>
    <w:p w:rsidR="00F032A1" w:rsidRPr="00404EE0" w:rsidRDefault="00F032A1" w:rsidP="00F032A1">
      <w:pPr>
        <w:spacing w:after="0" w:line="240" w:lineRule="auto"/>
        <w:rPr>
          <w:rFonts w:ascii="Arial" w:hAnsi="Arial" w:cs="Arial"/>
          <w:sz w:val="24"/>
          <w:szCs w:val="24"/>
        </w:rPr>
      </w:pPr>
    </w:p>
    <w:p w:rsidR="00C7425F" w:rsidRPr="00404EE0" w:rsidRDefault="00C7425F" w:rsidP="00F032A1">
      <w:pPr>
        <w:spacing w:after="0" w:line="240" w:lineRule="auto"/>
        <w:rPr>
          <w:rFonts w:ascii="Arial" w:hAnsi="Arial" w:cs="Arial"/>
          <w:sz w:val="24"/>
          <w:szCs w:val="24"/>
        </w:rPr>
      </w:pPr>
    </w:p>
    <w:p w:rsidR="00F032A1" w:rsidRPr="00404EE0" w:rsidRDefault="001D5FE3" w:rsidP="001D5FE3">
      <w:pPr>
        <w:spacing w:after="0" w:line="240" w:lineRule="auto"/>
        <w:jc w:val="center"/>
        <w:rPr>
          <w:rFonts w:ascii="Arial" w:hAnsi="Arial" w:cs="Arial"/>
          <w:b/>
          <w:bCs/>
          <w:sz w:val="24"/>
          <w:szCs w:val="24"/>
        </w:rPr>
      </w:pPr>
      <w:r w:rsidRPr="00404EE0">
        <w:rPr>
          <w:rFonts w:ascii="Arial" w:hAnsi="Arial" w:cs="Arial"/>
          <w:b/>
          <w:bCs/>
          <w:sz w:val="24"/>
          <w:szCs w:val="24"/>
        </w:rPr>
        <w:t>Postanowienia ogólne</w:t>
      </w:r>
    </w:p>
    <w:p w:rsidR="001D5FE3" w:rsidRPr="00404EE0" w:rsidRDefault="001D5FE3" w:rsidP="001D5FE3">
      <w:pPr>
        <w:spacing w:after="0" w:line="240" w:lineRule="auto"/>
        <w:jc w:val="center"/>
        <w:rPr>
          <w:rFonts w:ascii="Arial" w:hAnsi="Arial" w:cs="Arial"/>
          <w:b/>
          <w:bCs/>
          <w:sz w:val="24"/>
          <w:szCs w:val="24"/>
        </w:rPr>
      </w:pPr>
      <w:r w:rsidRPr="00404EE0">
        <w:rPr>
          <w:rFonts w:ascii="Arial" w:hAnsi="Arial" w:cs="Arial"/>
          <w:b/>
          <w:bCs/>
          <w:sz w:val="24"/>
          <w:szCs w:val="24"/>
        </w:rPr>
        <w:t>§ 1</w:t>
      </w:r>
    </w:p>
    <w:p w:rsidR="000F516E" w:rsidRPr="00404EE0" w:rsidRDefault="00041922" w:rsidP="00BA2CD5">
      <w:pPr>
        <w:pStyle w:val="Akapitzlist"/>
        <w:numPr>
          <w:ilvl w:val="0"/>
          <w:numId w:val="4"/>
        </w:numPr>
        <w:spacing w:after="0" w:line="276" w:lineRule="auto"/>
        <w:rPr>
          <w:rFonts w:ascii="Arial" w:hAnsi="Arial" w:cs="Arial"/>
          <w:sz w:val="24"/>
          <w:szCs w:val="24"/>
        </w:rPr>
      </w:pPr>
      <w:r w:rsidRPr="00404EE0">
        <w:rPr>
          <w:rFonts w:ascii="Arial" w:hAnsi="Arial" w:cs="Arial"/>
          <w:sz w:val="24"/>
          <w:szCs w:val="24"/>
        </w:rPr>
        <w:t xml:space="preserve">Stołówka szkolna została zorganizowana w celu </w:t>
      </w:r>
      <w:r w:rsidR="00B6458F" w:rsidRPr="00404EE0">
        <w:rPr>
          <w:rFonts w:ascii="Arial" w:hAnsi="Arial" w:cs="Arial"/>
          <w:sz w:val="24"/>
          <w:szCs w:val="24"/>
        </w:rPr>
        <w:t>zapewnienia prawidłowej realizacji zadań opiekuńczych</w:t>
      </w:r>
      <w:r w:rsidRPr="00404EE0">
        <w:rPr>
          <w:rFonts w:ascii="Arial" w:hAnsi="Arial" w:cs="Arial"/>
          <w:sz w:val="24"/>
          <w:szCs w:val="24"/>
        </w:rPr>
        <w:t xml:space="preserve"> szkoły</w:t>
      </w:r>
      <w:r w:rsidR="00B6458F" w:rsidRPr="00404EE0">
        <w:rPr>
          <w:rFonts w:ascii="Arial" w:hAnsi="Arial" w:cs="Arial"/>
          <w:sz w:val="24"/>
          <w:szCs w:val="24"/>
        </w:rPr>
        <w:t>, w szczególności wspierania prawidłowego rozwoju uczniów</w:t>
      </w:r>
      <w:r w:rsidRPr="00404EE0">
        <w:rPr>
          <w:rFonts w:ascii="Arial" w:hAnsi="Arial" w:cs="Arial"/>
          <w:sz w:val="24"/>
          <w:szCs w:val="24"/>
        </w:rPr>
        <w:t>.</w:t>
      </w:r>
    </w:p>
    <w:p w:rsidR="000F516E" w:rsidRPr="00404EE0" w:rsidRDefault="00041922" w:rsidP="00BA2CD5">
      <w:pPr>
        <w:pStyle w:val="Akapitzlist"/>
        <w:numPr>
          <w:ilvl w:val="0"/>
          <w:numId w:val="4"/>
        </w:numPr>
        <w:spacing w:after="0" w:line="276" w:lineRule="auto"/>
        <w:rPr>
          <w:rFonts w:ascii="Arial" w:hAnsi="Arial" w:cs="Arial"/>
          <w:sz w:val="24"/>
          <w:szCs w:val="24"/>
        </w:rPr>
      </w:pPr>
      <w:r w:rsidRPr="00404EE0">
        <w:rPr>
          <w:rFonts w:ascii="Arial" w:hAnsi="Arial" w:cs="Arial"/>
          <w:sz w:val="24"/>
          <w:szCs w:val="24"/>
        </w:rPr>
        <w:t>Korzystanie z posiłków jest dobrowolne i odpłatne.</w:t>
      </w:r>
    </w:p>
    <w:p w:rsidR="00041922" w:rsidRPr="00C07F97" w:rsidRDefault="00844AAB" w:rsidP="009741A6">
      <w:pPr>
        <w:pStyle w:val="western"/>
        <w:numPr>
          <w:ilvl w:val="0"/>
          <w:numId w:val="4"/>
        </w:numPr>
        <w:shd w:val="clear" w:color="auto" w:fill="FFFFFF"/>
        <w:spacing w:before="0" w:beforeAutospacing="0" w:after="0" w:afterAutospacing="0" w:line="200" w:lineRule="atLeast"/>
        <w:rPr>
          <w:rFonts w:ascii="Arial" w:hAnsi="Arial" w:cs="Arial"/>
          <w:color w:val="212529"/>
        </w:rPr>
      </w:pPr>
      <w:r w:rsidRPr="00404EE0">
        <w:rPr>
          <w:rFonts w:ascii="Arial" w:hAnsi="Arial" w:cs="Arial"/>
        </w:rPr>
        <w:t xml:space="preserve">Stołówka jest miejscem spożywania posiłków </w:t>
      </w:r>
      <w:r w:rsidR="006E7590" w:rsidRPr="00404EE0">
        <w:rPr>
          <w:rFonts w:ascii="Arial" w:hAnsi="Arial" w:cs="Arial"/>
        </w:rPr>
        <w:t>dostarczonych przez firmę cateringową</w:t>
      </w:r>
      <w:r w:rsidR="00C07F97">
        <w:rPr>
          <w:rFonts w:ascii="Arial" w:hAnsi="Arial" w:cs="Arial"/>
        </w:rPr>
        <w:t xml:space="preserve"> </w:t>
      </w:r>
      <w:r w:rsidR="00C07F97" w:rsidRPr="00C07F97">
        <w:rPr>
          <w:rFonts w:ascii="Arial" w:hAnsi="Arial" w:cs="Arial"/>
          <w:color w:val="000000"/>
        </w:rPr>
        <w:t xml:space="preserve">IGUANA Catering </w:t>
      </w:r>
      <w:proofErr w:type="spellStart"/>
      <w:r w:rsidR="00C07F97" w:rsidRPr="00C07F97">
        <w:rPr>
          <w:rFonts w:ascii="Arial" w:hAnsi="Arial" w:cs="Arial"/>
          <w:color w:val="000000"/>
        </w:rPr>
        <w:t>s.c</w:t>
      </w:r>
      <w:proofErr w:type="spellEnd"/>
      <w:r w:rsidR="00C07F97" w:rsidRPr="00C07F97">
        <w:rPr>
          <w:rFonts w:ascii="Arial" w:hAnsi="Arial" w:cs="Arial"/>
          <w:color w:val="000000"/>
        </w:rPr>
        <w:t xml:space="preserve">. Ariel </w:t>
      </w:r>
      <w:proofErr w:type="spellStart"/>
      <w:r w:rsidR="00C07F97" w:rsidRPr="00C07F97">
        <w:rPr>
          <w:rFonts w:ascii="Arial" w:hAnsi="Arial" w:cs="Arial"/>
          <w:color w:val="000000"/>
        </w:rPr>
        <w:t>Stopikowski</w:t>
      </w:r>
      <w:proofErr w:type="spellEnd"/>
      <w:r w:rsidR="00C07F97" w:rsidRPr="00C07F97">
        <w:rPr>
          <w:rFonts w:ascii="Arial" w:hAnsi="Arial" w:cs="Arial"/>
          <w:color w:val="000000"/>
        </w:rPr>
        <w:t xml:space="preserve"> Paweł </w:t>
      </w:r>
      <w:proofErr w:type="spellStart"/>
      <w:r w:rsidR="00C07F97" w:rsidRPr="00C07F97">
        <w:rPr>
          <w:rFonts w:ascii="Arial" w:hAnsi="Arial" w:cs="Arial"/>
          <w:color w:val="000000"/>
        </w:rPr>
        <w:t>Struczyński</w:t>
      </w:r>
      <w:proofErr w:type="spellEnd"/>
      <w:r w:rsidR="00C07F97">
        <w:rPr>
          <w:rFonts w:ascii="Arial" w:hAnsi="Arial" w:cs="Arial"/>
          <w:color w:val="212529"/>
        </w:rPr>
        <w:t xml:space="preserve"> ,</w:t>
      </w:r>
      <w:r w:rsidR="00C07F97" w:rsidRPr="00C07F97">
        <w:rPr>
          <w:rFonts w:ascii="Arial" w:hAnsi="Arial" w:cs="Arial"/>
          <w:color w:val="000000"/>
        </w:rPr>
        <w:t xml:space="preserve"> ul. Piastowska 32, 82-500 Kwidzyn</w:t>
      </w:r>
      <w:r w:rsidR="00C07F97">
        <w:rPr>
          <w:rFonts w:ascii="Arial" w:hAnsi="Arial" w:cs="Arial"/>
          <w:color w:val="212529"/>
        </w:rPr>
        <w:t xml:space="preserve">. </w:t>
      </w:r>
      <w:r w:rsidR="00C07F97" w:rsidRPr="00C07F97">
        <w:rPr>
          <w:rFonts w:ascii="Arial" w:hAnsi="Arial" w:cs="Arial"/>
          <w:color w:val="000000"/>
        </w:rPr>
        <w:t>T</w:t>
      </w:r>
      <w:r w:rsidR="00C07F97">
        <w:rPr>
          <w:rFonts w:ascii="Arial" w:hAnsi="Arial" w:cs="Arial"/>
          <w:color w:val="000000"/>
        </w:rPr>
        <w:t>el</w:t>
      </w:r>
      <w:r w:rsidR="00C07F97" w:rsidRPr="00C07F97">
        <w:rPr>
          <w:rFonts w:ascii="Arial" w:hAnsi="Arial" w:cs="Arial"/>
          <w:color w:val="000000"/>
        </w:rPr>
        <w:t>. 606 332</w:t>
      </w:r>
      <w:r w:rsidR="00C07F97">
        <w:rPr>
          <w:rFonts w:ascii="Arial" w:hAnsi="Arial" w:cs="Arial"/>
          <w:color w:val="000000"/>
        </w:rPr>
        <w:t> </w:t>
      </w:r>
      <w:r w:rsidR="00C07F97" w:rsidRPr="00C07F97">
        <w:rPr>
          <w:rFonts w:ascii="Arial" w:hAnsi="Arial" w:cs="Arial"/>
          <w:color w:val="000000"/>
        </w:rPr>
        <w:t>593</w:t>
      </w:r>
      <w:r w:rsidR="00C07F97">
        <w:rPr>
          <w:rFonts w:ascii="Arial" w:hAnsi="Arial" w:cs="Arial"/>
          <w:color w:val="212529"/>
        </w:rPr>
        <w:t xml:space="preserve">, </w:t>
      </w:r>
      <w:r w:rsidR="00C07F97" w:rsidRPr="00C07F97">
        <w:rPr>
          <w:rFonts w:ascii="Arial" w:hAnsi="Arial" w:cs="Arial"/>
          <w:color w:val="000000"/>
        </w:rPr>
        <w:t>REGON: 221734113</w:t>
      </w:r>
      <w:r w:rsidR="00C07F97">
        <w:rPr>
          <w:rFonts w:ascii="Arial" w:hAnsi="Arial" w:cs="Arial"/>
          <w:color w:val="212529"/>
        </w:rPr>
        <w:t xml:space="preserve"> </w:t>
      </w:r>
      <w:r w:rsidR="00C07F97" w:rsidRPr="00C07F97">
        <w:rPr>
          <w:rFonts w:ascii="Arial" w:hAnsi="Arial" w:cs="Arial"/>
          <w:color w:val="000000"/>
        </w:rPr>
        <w:t>NIP: 581 195 65 51</w:t>
      </w:r>
      <w:r w:rsidR="006E7590" w:rsidRPr="00C07F97">
        <w:rPr>
          <w:rFonts w:ascii="Arial" w:hAnsi="Arial" w:cs="Arial"/>
          <w:color w:val="EE0000"/>
        </w:rPr>
        <w:t xml:space="preserve"> </w:t>
      </w:r>
      <w:r w:rsidRPr="00C07F97">
        <w:rPr>
          <w:rFonts w:ascii="Arial" w:hAnsi="Arial" w:cs="Arial"/>
        </w:rPr>
        <w:t>dla osób uprawnionych do korzystania z niej.</w:t>
      </w:r>
    </w:p>
    <w:p w:rsidR="0081308E" w:rsidRPr="00404EE0" w:rsidRDefault="0081308E" w:rsidP="00BA2CD5">
      <w:pPr>
        <w:pStyle w:val="Akapitzlist"/>
        <w:numPr>
          <w:ilvl w:val="0"/>
          <w:numId w:val="4"/>
        </w:numPr>
        <w:spacing w:after="0" w:line="276" w:lineRule="auto"/>
        <w:rPr>
          <w:rFonts w:ascii="Arial" w:hAnsi="Arial" w:cs="Arial"/>
          <w:sz w:val="24"/>
          <w:szCs w:val="24"/>
        </w:rPr>
      </w:pPr>
      <w:r w:rsidRPr="00404EE0">
        <w:rPr>
          <w:rFonts w:ascii="Arial" w:hAnsi="Arial" w:cs="Arial"/>
          <w:sz w:val="24"/>
          <w:szCs w:val="24"/>
        </w:rPr>
        <w:t>Stołówka funkcjonuje w dni nauki szkolnej.</w:t>
      </w:r>
    </w:p>
    <w:p w:rsidR="0081308E" w:rsidRPr="00404EE0" w:rsidRDefault="0081308E" w:rsidP="00BA2CD5">
      <w:pPr>
        <w:pStyle w:val="Akapitzlist"/>
        <w:numPr>
          <w:ilvl w:val="0"/>
          <w:numId w:val="4"/>
        </w:numPr>
        <w:spacing w:after="0" w:line="276" w:lineRule="auto"/>
        <w:rPr>
          <w:rFonts w:ascii="Arial" w:hAnsi="Arial" w:cs="Arial"/>
          <w:sz w:val="24"/>
          <w:szCs w:val="24"/>
        </w:rPr>
      </w:pPr>
      <w:r w:rsidRPr="00404EE0">
        <w:rPr>
          <w:rFonts w:ascii="Arial" w:hAnsi="Arial" w:cs="Arial"/>
          <w:sz w:val="24"/>
          <w:szCs w:val="24"/>
        </w:rPr>
        <w:t>Stołówka nie pracuje w czasie ustawowych dni wolnych od pracy, świąt, przerw w zajęciach szkolnych, dni wolnych od zajęć dydaktycznych oraz innych dni wskazanych przez dyrektora, wynikających z organizacji pracy szkoły.</w:t>
      </w:r>
    </w:p>
    <w:p w:rsidR="00344054" w:rsidRPr="00404EE0" w:rsidRDefault="00344054" w:rsidP="00BA2CD5">
      <w:pPr>
        <w:pStyle w:val="Akapitzlist"/>
        <w:spacing w:after="0" w:line="276" w:lineRule="auto"/>
        <w:ind w:left="284"/>
        <w:rPr>
          <w:rFonts w:ascii="Arial" w:hAnsi="Arial" w:cs="Arial"/>
          <w:sz w:val="24"/>
          <w:szCs w:val="24"/>
        </w:rPr>
      </w:pPr>
    </w:p>
    <w:p w:rsidR="00344054" w:rsidRPr="00404EE0" w:rsidRDefault="00344054" w:rsidP="00404EE0">
      <w:pPr>
        <w:spacing w:after="0" w:line="240" w:lineRule="auto"/>
        <w:jc w:val="center"/>
        <w:rPr>
          <w:rFonts w:ascii="Arial" w:hAnsi="Arial" w:cs="Arial"/>
          <w:b/>
          <w:bCs/>
          <w:sz w:val="24"/>
          <w:szCs w:val="24"/>
        </w:rPr>
      </w:pPr>
      <w:r w:rsidRPr="00404EE0">
        <w:rPr>
          <w:rFonts w:ascii="Arial" w:hAnsi="Arial" w:cs="Arial"/>
          <w:b/>
          <w:bCs/>
          <w:sz w:val="24"/>
          <w:szCs w:val="24"/>
        </w:rPr>
        <w:t>Uprawnieni do korzystania ze stołówki szkolnej</w:t>
      </w:r>
    </w:p>
    <w:p w:rsidR="00344054" w:rsidRDefault="00344054" w:rsidP="00404EE0">
      <w:pPr>
        <w:spacing w:after="0" w:line="240" w:lineRule="auto"/>
        <w:jc w:val="center"/>
        <w:rPr>
          <w:rFonts w:ascii="Arial" w:hAnsi="Arial" w:cs="Arial"/>
          <w:b/>
          <w:bCs/>
          <w:sz w:val="24"/>
          <w:szCs w:val="24"/>
        </w:rPr>
      </w:pPr>
      <w:r w:rsidRPr="00404EE0">
        <w:rPr>
          <w:rFonts w:ascii="Arial" w:hAnsi="Arial" w:cs="Arial"/>
          <w:b/>
          <w:bCs/>
          <w:sz w:val="24"/>
          <w:szCs w:val="24"/>
        </w:rPr>
        <w:t>§ 2</w:t>
      </w:r>
    </w:p>
    <w:p w:rsidR="00404EE0" w:rsidRPr="00404EE0" w:rsidRDefault="00404EE0" w:rsidP="00404EE0">
      <w:pPr>
        <w:spacing w:after="0" w:line="240" w:lineRule="auto"/>
        <w:jc w:val="center"/>
        <w:rPr>
          <w:rFonts w:ascii="Arial" w:hAnsi="Arial" w:cs="Arial"/>
          <w:b/>
          <w:bCs/>
          <w:sz w:val="24"/>
          <w:szCs w:val="24"/>
        </w:rPr>
      </w:pPr>
    </w:p>
    <w:p w:rsidR="002D7A6C" w:rsidRPr="00404EE0" w:rsidRDefault="006F2B3B" w:rsidP="00BA2CD5">
      <w:pPr>
        <w:pStyle w:val="Akapitzlist"/>
        <w:numPr>
          <w:ilvl w:val="0"/>
          <w:numId w:val="13"/>
        </w:numPr>
        <w:spacing w:after="0" w:line="276" w:lineRule="auto"/>
        <w:rPr>
          <w:rFonts w:ascii="Arial" w:hAnsi="Arial" w:cs="Arial"/>
          <w:sz w:val="24"/>
          <w:szCs w:val="24"/>
        </w:rPr>
      </w:pPr>
      <w:bookmarkStart w:id="0" w:name="_Hlk200448909"/>
      <w:r w:rsidRPr="00404EE0">
        <w:rPr>
          <w:rFonts w:ascii="Arial" w:hAnsi="Arial" w:cs="Arial"/>
          <w:sz w:val="24"/>
          <w:szCs w:val="24"/>
        </w:rPr>
        <w:t>Do korzystania z obiadów</w:t>
      </w:r>
      <w:r w:rsidR="00542623" w:rsidRPr="00404EE0">
        <w:rPr>
          <w:rFonts w:ascii="Arial" w:hAnsi="Arial" w:cs="Arial"/>
          <w:sz w:val="24"/>
          <w:szCs w:val="24"/>
        </w:rPr>
        <w:t xml:space="preserve"> dostarczonych przez firmę cateringową</w:t>
      </w:r>
      <w:r w:rsidRPr="00404EE0">
        <w:rPr>
          <w:rFonts w:ascii="Arial" w:hAnsi="Arial" w:cs="Arial"/>
          <w:sz w:val="24"/>
          <w:szCs w:val="24"/>
        </w:rPr>
        <w:t xml:space="preserve"> uprawnieni są</w:t>
      </w:r>
      <w:r w:rsidR="005E7E8A" w:rsidRPr="00404EE0">
        <w:rPr>
          <w:rFonts w:ascii="Arial" w:hAnsi="Arial" w:cs="Arial"/>
          <w:sz w:val="24"/>
          <w:szCs w:val="24"/>
        </w:rPr>
        <w:t>:</w:t>
      </w:r>
      <w:bookmarkEnd w:id="0"/>
    </w:p>
    <w:p w:rsidR="002D7A6C" w:rsidRPr="00404EE0" w:rsidRDefault="006F2B3B" w:rsidP="00BA2CD5">
      <w:pPr>
        <w:pStyle w:val="Akapitzlist"/>
        <w:numPr>
          <w:ilvl w:val="0"/>
          <w:numId w:val="6"/>
        </w:numPr>
        <w:spacing w:after="0" w:line="276" w:lineRule="auto"/>
        <w:ind w:left="1418"/>
        <w:rPr>
          <w:rFonts w:ascii="Arial" w:hAnsi="Arial" w:cs="Arial"/>
          <w:sz w:val="24"/>
          <w:szCs w:val="24"/>
        </w:rPr>
      </w:pPr>
      <w:r w:rsidRPr="00404EE0">
        <w:rPr>
          <w:rFonts w:ascii="Arial" w:hAnsi="Arial" w:cs="Arial"/>
          <w:sz w:val="24"/>
          <w:szCs w:val="24"/>
        </w:rPr>
        <w:t xml:space="preserve">uczniowie </w:t>
      </w:r>
      <w:r w:rsidR="00542623" w:rsidRPr="00404EE0">
        <w:rPr>
          <w:rFonts w:ascii="Arial" w:hAnsi="Arial" w:cs="Arial"/>
          <w:sz w:val="24"/>
          <w:szCs w:val="24"/>
        </w:rPr>
        <w:t>Szkoły Podstawowej nr 12 im. Przyjaciół Gdańska</w:t>
      </w:r>
      <w:r w:rsidR="000473BA" w:rsidRPr="00404EE0">
        <w:rPr>
          <w:rFonts w:ascii="Arial" w:hAnsi="Arial" w:cs="Arial"/>
          <w:b/>
          <w:bCs/>
          <w:sz w:val="24"/>
          <w:szCs w:val="24"/>
        </w:rPr>
        <w:t xml:space="preserve"> </w:t>
      </w:r>
      <w:r w:rsidR="00985FA6" w:rsidRPr="00404EE0">
        <w:rPr>
          <w:rFonts w:ascii="Arial" w:hAnsi="Arial" w:cs="Arial"/>
          <w:sz w:val="24"/>
          <w:szCs w:val="24"/>
        </w:rPr>
        <w:t>wnoszący opłaty indywidualne oraz których dożywianie refunduje MOPR, Wydział Edukacji Urzędu Miejskiego w Gdańsku lub inne upoważnione podmioty,</w:t>
      </w:r>
    </w:p>
    <w:p w:rsidR="00385219" w:rsidRPr="00404EE0" w:rsidRDefault="006F2B3B" w:rsidP="00BA2CD5">
      <w:pPr>
        <w:pStyle w:val="Akapitzlist"/>
        <w:numPr>
          <w:ilvl w:val="0"/>
          <w:numId w:val="6"/>
        </w:numPr>
        <w:spacing w:after="0" w:line="276" w:lineRule="auto"/>
        <w:ind w:left="1418"/>
        <w:rPr>
          <w:rFonts w:ascii="Arial" w:hAnsi="Arial" w:cs="Arial"/>
          <w:sz w:val="24"/>
          <w:szCs w:val="24"/>
        </w:rPr>
      </w:pPr>
      <w:r w:rsidRPr="00404EE0">
        <w:rPr>
          <w:rFonts w:ascii="Arial" w:hAnsi="Arial" w:cs="Arial"/>
          <w:sz w:val="24"/>
          <w:szCs w:val="24"/>
        </w:rPr>
        <w:t>wszyscy pracownicy placówki</w:t>
      </w:r>
      <w:r w:rsidR="003553D2" w:rsidRPr="00404EE0">
        <w:rPr>
          <w:rFonts w:ascii="Arial" w:hAnsi="Arial" w:cs="Arial"/>
          <w:sz w:val="24"/>
          <w:szCs w:val="24"/>
        </w:rPr>
        <w:t xml:space="preserve"> wnoszący opłaty indywidualnie</w:t>
      </w:r>
      <w:r w:rsidRPr="00404EE0">
        <w:rPr>
          <w:rFonts w:ascii="Arial" w:hAnsi="Arial" w:cs="Arial"/>
          <w:sz w:val="24"/>
          <w:szCs w:val="24"/>
        </w:rPr>
        <w:t>.</w:t>
      </w:r>
    </w:p>
    <w:p w:rsidR="003553D2" w:rsidRPr="00404EE0" w:rsidRDefault="003553D2" w:rsidP="00BA2CD5">
      <w:pPr>
        <w:spacing w:after="0" w:line="276" w:lineRule="auto"/>
        <w:rPr>
          <w:rFonts w:ascii="Arial" w:hAnsi="Arial" w:cs="Arial"/>
          <w:sz w:val="24"/>
          <w:szCs w:val="24"/>
        </w:rPr>
      </w:pPr>
    </w:p>
    <w:p w:rsidR="001D5200" w:rsidRPr="00404EE0" w:rsidRDefault="001D5200" w:rsidP="00BA2CD5">
      <w:pPr>
        <w:spacing w:after="0" w:line="240" w:lineRule="auto"/>
        <w:jc w:val="center"/>
        <w:rPr>
          <w:rFonts w:ascii="Arial" w:hAnsi="Arial" w:cs="Arial"/>
          <w:b/>
          <w:bCs/>
          <w:sz w:val="24"/>
          <w:szCs w:val="24"/>
        </w:rPr>
      </w:pPr>
      <w:r w:rsidRPr="00404EE0">
        <w:rPr>
          <w:rFonts w:ascii="Arial" w:hAnsi="Arial" w:cs="Arial"/>
          <w:b/>
          <w:bCs/>
          <w:sz w:val="24"/>
          <w:szCs w:val="24"/>
        </w:rPr>
        <w:t>Deklaracja zgłoszenia ucznia na obiady w stołówce</w:t>
      </w:r>
    </w:p>
    <w:p w:rsidR="00F323CD" w:rsidRDefault="00F323CD" w:rsidP="00BA2CD5">
      <w:pPr>
        <w:spacing w:after="0" w:line="240" w:lineRule="auto"/>
        <w:jc w:val="center"/>
        <w:rPr>
          <w:rFonts w:ascii="Arial" w:hAnsi="Arial" w:cs="Arial"/>
          <w:b/>
          <w:bCs/>
          <w:sz w:val="24"/>
          <w:szCs w:val="24"/>
        </w:rPr>
      </w:pPr>
      <w:r w:rsidRPr="00404EE0">
        <w:rPr>
          <w:rFonts w:ascii="Arial" w:hAnsi="Arial" w:cs="Arial"/>
          <w:b/>
          <w:bCs/>
          <w:sz w:val="24"/>
          <w:szCs w:val="24"/>
        </w:rPr>
        <w:t>§ 3</w:t>
      </w:r>
    </w:p>
    <w:p w:rsidR="00404EE0" w:rsidRPr="00404EE0" w:rsidRDefault="00404EE0" w:rsidP="00BA2CD5">
      <w:pPr>
        <w:spacing w:after="0" w:line="240" w:lineRule="auto"/>
        <w:jc w:val="center"/>
        <w:rPr>
          <w:rFonts w:ascii="Arial" w:hAnsi="Arial" w:cs="Arial"/>
          <w:b/>
          <w:bCs/>
          <w:sz w:val="24"/>
          <w:szCs w:val="24"/>
        </w:rPr>
      </w:pPr>
    </w:p>
    <w:p w:rsidR="001D5200" w:rsidRPr="00404EE0" w:rsidRDefault="00654407" w:rsidP="00BA2CD5">
      <w:pPr>
        <w:pStyle w:val="Akapitzlist"/>
        <w:numPr>
          <w:ilvl w:val="0"/>
          <w:numId w:val="14"/>
        </w:numPr>
        <w:spacing w:after="0" w:line="276" w:lineRule="auto"/>
        <w:rPr>
          <w:rFonts w:ascii="Arial" w:hAnsi="Arial" w:cs="Arial"/>
          <w:sz w:val="24"/>
          <w:szCs w:val="24"/>
        </w:rPr>
      </w:pPr>
      <w:r w:rsidRPr="00404EE0">
        <w:rPr>
          <w:rFonts w:ascii="Arial" w:hAnsi="Arial" w:cs="Arial"/>
          <w:sz w:val="24"/>
          <w:szCs w:val="24"/>
        </w:rPr>
        <w:t>Podstawą do korzystania z obiadów w stołówce jest złożenie przez rodzica/opiekuna deklaracji korzystania z obiadów:</w:t>
      </w:r>
    </w:p>
    <w:p w:rsidR="002D7A6C" w:rsidRPr="00404EE0" w:rsidRDefault="00654407" w:rsidP="00BA2CD5">
      <w:pPr>
        <w:pStyle w:val="Akapitzlist"/>
        <w:numPr>
          <w:ilvl w:val="0"/>
          <w:numId w:val="15"/>
        </w:numPr>
        <w:spacing w:after="0" w:line="276" w:lineRule="auto"/>
        <w:ind w:left="1418" w:hanging="425"/>
        <w:rPr>
          <w:rFonts w:ascii="Arial" w:hAnsi="Arial" w:cs="Arial"/>
          <w:sz w:val="24"/>
          <w:szCs w:val="24"/>
        </w:rPr>
      </w:pPr>
      <w:r w:rsidRPr="00404EE0">
        <w:rPr>
          <w:rFonts w:ascii="Arial" w:hAnsi="Arial" w:cs="Arial"/>
          <w:sz w:val="24"/>
          <w:szCs w:val="24"/>
        </w:rPr>
        <w:t>załącznik nr 1 do regulaminu – deklaracja dla ucznia,</w:t>
      </w:r>
    </w:p>
    <w:p w:rsidR="00782329" w:rsidRPr="00404EE0" w:rsidRDefault="00654407" w:rsidP="00BA2CD5">
      <w:pPr>
        <w:pStyle w:val="Akapitzlist"/>
        <w:numPr>
          <w:ilvl w:val="0"/>
          <w:numId w:val="15"/>
        </w:numPr>
        <w:spacing w:after="0" w:line="276" w:lineRule="auto"/>
        <w:ind w:left="1418" w:hanging="425"/>
        <w:rPr>
          <w:rFonts w:ascii="Arial" w:hAnsi="Arial" w:cs="Arial"/>
          <w:sz w:val="24"/>
          <w:szCs w:val="24"/>
        </w:rPr>
      </w:pPr>
      <w:r w:rsidRPr="00404EE0">
        <w:rPr>
          <w:rFonts w:ascii="Arial" w:hAnsi="Arial" w:cs="Arial"/>
          <w:sz w:val="24"/>
          <w:szCs w:val="24"/>
        </w:rPr>
        <w:t xml:space="preserve">załącznik nr </w:t>
      </w:r>
      <w:r w:rsidR="00BA2CD5" w:rsidRPr="00404EE0">
        <w:rPr>
          <w:rFonts w:ascii="Arial" w:hAnsi="Arial" w:cs="Arial"/>
          <w:sz w:val="24"/>
          <w:szCs w:val="24"/>
        </w:rPr>
        <w:t>3</w:t>
      </w:r>
      <w:r w:rsidRPr="00404EE0">
        <w:rPr>
          <w:rFonts w:ascii="Arial" w:hAnsi="Arial" w:cs="Arial"/>
          <w:sz w:val="24"/>
          <w:szCs w:val="24"/>
        </w:rPr>
        <w:t xml:space="preserve"> </w:t>
      </w:r>
      <w:r w:rsidR="00BA2CD5" w:rsidRPr="00404EE0">
        <w:rPr>
          <w:rFonts w:ascii="Arial" w:hAnsi="Arial" w:cs="Arial"/>
          <w:sz w:val="24"/>
          <w:szCs w:val="24"/>
        </w:rPr>
        <w:t xml:space="preserve">do </w:t>
      </w:r>
      <w:r w:rsidR="00782329" w:rsidRPr="00404EE0">
        <w:rPr>
          <w:rFonts w:ascii="Arial" w:hAnsi="Arial" w:cs="Arial"/>
          <w:sz w:val="24"/>
          <w:szCs w:val="24"/>
        </w:rPr>
        <w:t xml:space="preserve">regulaminu – deklaracja dla pracowników administracji, obsługi i </w:t>
      </w:r>
      <w:r w:rsidR="00041A55" w:rsidRPr="00404EE0">
        <w:rPr>
          <w:rFonts w:ascii="Arial" w:hAnsi="Arial" w:cs="Arial"/>
          <w:sz w:val="24"/>
          <w:szCs w:val="24"/>
        </w:rPr>
        <w:t>nauczycieli</w:t>
      </w:r>
      <w:r w:rsidR="00782329" w:rsidRPr="00404EE0">
        <w:rPr>
          <w:rFonts w:ascii="Arial" w:hAnsi="Arial" w:cs="Arial"/>
          <w:sz w:val="24"/>
          <w:szCs w:val="24"/>
        </w:rPr>
        <w:t>.</w:t>
      </w:r>
    </w:p>
    <w:p w:rsidR="000F516E" w:rsidRPr="00404EE0" w:rsidRDefault="00651D86" w:rsidP="00BA2CD5">
      <w:pPr>
        <w:pStyle w:val="Akapitzlist"/>
        <w:numPr>
          <w:ilvl w:val="0"/>
          <w:numId w:val="14"/>
        </w:numPr>
        <w:spacing w:after="0" w:line="276" w:lineRule="auto"/>
        <w:rPr>
          <w:rFonts w:ascii="Arial" w:hAnsi="Arial" w:cs="Arial"/>
          <w:sz w:val="24"/>
          <w:szCs w:val="24"/>
        </w:rPr>
      </w:pPr>
      <w:r w:rsidRPr="00404EE0">
        <w:rPr>
          <w:rFonts w:ascii="Arial" w:hAnsi="Arial" w:cs="Arial"/>
          <w:sz w:val="24"/>
          <w:szCs w:val="24"/>
        </w:rPr>
        <w:t xml:space="preserve">Deklaracje dostępne są na stronie internetowej </w:t>
      </w:r>
      <w:r w:rsidR="00773620" w:rsidRPr="00404EE0">
        <w:rPr>
          <w:rFonts w:ascii="Arial" w:hAnsi="Arial" w:cs="Arial"/>
          <w:sz w:val="24"/>
          <w:szCs w:val="24"/>
        </w:rPr>
        <w:t>szkoły</w:t>
      </w:r>
      <w:r w:rsidRPr="00404EE0">
        <w:rPr>
          <w:rFonts w:ascii="Arial" w:hAnsi="Arial" w:cs="Arial"/>
          <w:sz w:val="24"/>
          <w:szCs w:val="24"/>
        </w:rPr>
        <w:t xml:space="preserve"> oraz u intendenta.</w:t>
      </w:r>
    </w:p>
    <w:p w:rsidR="000F516E" w:rsidRPr="00404EE0" w:rsidRDefault="00773620" w:rsidP="00BA2CD5">
      <w:pPr>
        <w:pStyle w:val="Akapitzlist"/>
        <w:numPr>
          <w:ilvl w:val="0"/>
          <w:numId w:val="14"/>
        </w:numPr>
        <w:spacing w:after="0" w:line="276" w:lineRule="auto"/>
        <w:rPr>
          <w:rFonts w:ascii="Arial" w:hAnsi="Arial" w:cs="Arial"/>
          <w:sz w:val="24"/>
          <w:szCs w:val="24"/>
        </w:rPr>
      </w:pPr>
      <w:r w:rsidRPr="00404EE0">
        <w:rPr>
          <w:rFonts w:ascii="Arial" w:hAnsi="Arial" w:cs="Arial"/>
          <w:sz w:val="24"/>
          <w:szCs w:val="24"/>
        </w:rPr>
        <w:t>Deklarację o której mowa w ust. 2 składa się u intendenta szkoły.</w:t>
      </w:r>
    </w:p>
    <w:p w:rsidR="002E68EC" w:rsidRPr="00404EE0" w:rsidRDefault="002E68EC" w:rsidP="00BA2CD5">
      <w:pPr>
        <w:spacing w:after="0" w:line="276" w:lineRule="auto"/>
        <w:rPr>
          <w:rFonts w:ascii="Arial" w:hAnsi="Arial" w:cs="Arial"/>
          <w:sz w:val="24"/>
          <w:szCs w:val="24"/>
        </w:rPr>
      </w:pPr>
    </w:p>
    <w:p w:rsidR="00252F8E" w:rsidRPr="00404EE0" w:rsidRDefault="00252F8E" w:rsidP="00BA2CD5">
      <w:pPr>
        <w:spacing w:after="0" w:line="276" w:lineRule="auto"/>
        <w:jc w:val="center"/>
        <w:rPr>
          <w:rFonts w:ascii="Arial" w:hAnsi="Arial" w:cs="Arial"/>
          <w:b/>
          <w:bCs/>
          <w:sz w:val="24"/>
          <w:szCs w:val="24"/>
        </w:rPr>
      </w:pPr>
      <w:r w:rsidRPr="00404EE0">
        <w:rPr>
          <w:rFonts w:ascii="Arial" w:hAnsi="Arial" w:cs="Arial"/>
          <w:b/>
          <w:bCs/>
          <w:sz w:val="24"/>
          <w:szCs w:val="24"/>
        </w:rPr>
        <w:t>Wydawanie obiadów</w:t>
      </w:r>
    </w:p>
    <w:p w:rsidR="00A33D4A" w:rsidRDefault="00A33D4A" w:rsidP="00BA2CD5">
      <w:pPr>
        <w:spacing w:after="0" w:line="240" w:lineRule="auto"/>
        <w:jc w:val="center"/>
        <w:rPr>
          <w:rFonts w:ascii="Arial" w:hAnsi="Arial" w:cs="Arial"/>
          <w:b/>
          <w:bCs/>
          <w:sz w:val="24"/>
          <w:szCs w:val="24"/>
        </w:rPr>
      </w:pPr>
      <w:r w:rsidRPr="00404EE0">
        <w:rPr>
          <w:rFonts w:ascii="Arial" w:hAnsi="Arial" w:cs="Arial"/>
          <w:b/>
          <w:bCs/>
          <w:sz w:val="24"/>
          <w:szCs w:val="24"/>
        </w:rPr>
        <w:t>§ 4</w:t>
      </w:r>
    </w:p>
    <w:p w:rsidR="00404EE0" w:rsidRPr="00404EE0" w:rsidRDefault="00404EE0" w:rsidP="00BA2CD5">
      <w:pPr>
        <w:spacing w:after="0" w:line="240" w:lineRule="auto"/>
        <w:jc w:val="center"/>
        <w:rPr>
          <w:rFonts w:ascii="Arial" w:hAnsi="Arial" w:cs="Arial"/>
          <w:b/>
          <w:bCs/>
          <w:sz w:val="24"/>
          <w:szCs w:val="24"/>
        </w:rPr>
      </w:pPr>
    </w:p>
    <w:p w:rsidR="000F516E" w:rsidRPr="00404EE0" w:rsidRDefault="00605E91" w:rsidP="00BA2CD5">
      <w:pPr>
        <w:pStyle w:val="Akapitzlist"/>
        <w:numPr>
          <w:ilvl w:val="0"/>
          <w:numId w:val="9"/>
        </w:numPr>
        <w:spacing w:after="0" w:line="276" w:lineRule="auto"/>
        <w:rPr>
          <w:rFonts w:ascii="Arial" w:hAnsi="Arial" w:cs="Arial"/>
          <w:sz w:val="24"/>
          <w:szCs w:val="24"/>
        </w:rPr>
      </w:pPr>
      <w:r w:rsidRPr="00404EE0">
        <w:rPr>
          <w:rFonts w:ascii="Arial" w:hAnsi="Arial" w:cs="Arial"/>
          <w:sz w:val="24"/>
          <w:szCs w:val="24"/>
        </w:rPr>
        <w:t>Za wydawanie posiłków odpowiadają pracownicy stołówki szkolnej.</w:t>
      </w:r>
    </w:p>
    <w:p w:rsidR="000F516E" w:rsidRPr="00404EE0" w:rsidRDefault="00605E91" w:rsidP="00BA2CD5">
      <w:pPr>
        <w:pStyle w:val="Akapitzlist"/>
        <w:numPr>
          <w:ilvl w:val="0"/>
          <w:numId w:val="9"/>
        </w:numPr>
        <w:spacing w:after="0" w:line="276" w:lineRule="auto"/>
        <w:rPr>
          <w:rFonts w:ascii="Arial" w:hAnsi="Arial" w:cs="Arial"/>
          <w:sz w:val="24"/>
          <w:szCs w:val="24"/>
        </w:rPr>
      </w:pPr>
      <w:r w:rsidRPr="00404EE0">
        <w:rPr>
          <w:rFonts w:ascii="Arial" w:hAnsi="Arial" w:cs="Arial"/>
          <w:sz w:val="24"/>
          <w:szCs w:val="24"/>
        </w:rPr>
        <w:t>Posiłki wydawane są w dniach realizacji zajęć dydaktyczno-wychowawczych zgodnie z harmonogramem ustalonym przez dyrektora szkoły.</w:t>
      </w:r>
    </w:p>
    <w:p w:rsidR="00404EE0" w:rsidRPr="00404EE0" w:rsidRDefault="00605E91" w:rsidP="00BA2CD5">
      <w:pPr>
        <w:pStyle w:val="Akapitzlist"/>
        <w:numPr>
          <w:ilvl w:val="0"/>
          <w:numId w:val="9"/>
        </w:numPr>
        <w:spacing w:after="0" w:line="276" w:lineRule="auto"/>
        <w:rPr>
          <w:rFonts w:ascii="Arial" w:hAnsi="Arial" w:cs="Arial"/>
          <w:sz w:val="24"/>
          <w:szCs w:val="24"/>
        </w:rPr>
      </w:pPr>
      <w:r w:rsidRPr="00404EE0">
        <w:rPr>
          <w:rFonts w:ascii="Arial" w:hAnsi="Arial" w:cs="Arial"/>
          <w:sz w:val="24"/>
          <w:szCs w:val="24"/>
        </w:rPr>
        <w:t xml:space="preserve">Posiłki wydawane są w godzinach otwarcia stołówki tj. w godzinach </w:t>
      </w:r>
      <w:r w:rsidR="00404EE0" w:rsidRPr="00404EE0">
        <w:rPr>
          <w:rFonts w:ascii="Arial" w:hAnsi="Arial" w:cs="Arial"/>
          <w:sz w:val="24"/>
          <w:szCs w:val="24"/>
        </w:rPr>
        <w:t>11:00 – 13:30</w:t>
      </w:r>
    </w:p>
    <w:p w:rsidR="000F516E" w:rsidRPr="00404EE0" w:rsidRDefault="00605E91" w:rsidP="00404EE0">
      <w:pPr>
        <w:pStyle w:val="Akapitzlist"/>
        <w:spacing w:after="0" w:line="276" w:lineRule="auto"/>
        <w:rPr>
          <w:rFonts w:ascii="Arial" w:hAnsi="Arial" w:cs="Arial"/>
          <w:sz w:val="24"/>
          <w:szCs w:val="24"/>
        </w:rPr>
      </w:pPr>
      <w:r w:rsidRPr="00404EE0">
        <w:rPr>
          <w:rFonts w:ascii="Arial" w:hAnsi="Arial" w:cs="Arial"/>
          <w:sz w:val="24"/>
          <w:szCs w:val="24"/>
        </w:rPr>
        <w:lastRenderedPageBreak/>
        <w:t xml:space="preserve"> w trakcie przerw pomiędzy zajęciami lekcyjnymi</w:t>
      </w:r>
      <w:r w:rsidR="00404EE0" w:rsidRPr="00404EE0">
        <w:rPr>
          <w:rFonts w:ascii="Arial" w:hAnsi="Arial" w:cs="Arial"/>
          <w:sz w:val="24"/>
          <w:szCs w:val="24"/>
        </w:rPr>
        <w:t xml:space="preserve"> oraz dla świetlic w trakcie trwania zajęć</w:t>
      </w:r>
      <w:r w:rsidRPr="00404EE0">
        <w:rPr>
          <w:rFonts w:ascii="Arial" w:hAnsi="Arial" w:cs="Arial"/>
          <w:sz w:val="24"/>
          <w:szCs w:val="24"/>
        </w:rPr>
        <w:t>.</w:t>
      </w:r>
      <w:r w:rsidR="00630CC3" w:rsidRPr="00404EE0">
        <w:rPr>
          <w:rFonts w:ascii="Arial" w:hAnsi="Arial" w:cs="Arial"/>
          <w:sz w:val="24"/>
          <w:szCs w:val="24"/>
        </w:rPr>
        <w:t xml:space="preserve"> </w:t>
      </w:r>
    </w:p>
    <w:p w:rsidR="000F516E" w:rsidRPr="00404EE0" w:rsidRDefault="00FA6E42" w:rsidP="00BA2CD5">
      <w:pPr>
        <w:pStyle w:val="Akapitzlist"/>
        <w:numPr>
          <w:ilvl w:val="0"/>
          <w:numId w:val="9"/>
        </w:numPr>
        <w:spacing w:after="0" w:line="276" w:lineRule="auto"/>
        <w:rPr>
          <w:rFonts w:ascii="Arial" w:hAnsi="Arial" w:cs="Arial"/>
          <w:sz w:val="24"/>
          <w:szCs w:val="24"/>
        </w:rPr>
      </w:pPr>
      <w:r w:rsidRPr="00404EE0">
        <w:rPr>
          <w:rFonts w:ascii="Arial" w:hAnsi="Arial" w:cs="Arial"/>
          <w:sz w:val="24"/>
          <w:szCs w:val="24"/>
        </w:rPr>
        <w:t>W przypadku skróconych lekcji godziny wydawania obiadów ulegają zmianie.</w:t>
      </w:r>
    </w:p>
    <w:p w:rsidR="000F516E" w:rsidRPr="00404EE0" w:rsidRDefault="00E469BB" w:rsidP="00BA2CD5">
      <w:pPr>
        <w:pStyle w:val="Akapitzlist"/>
        <w:numPr>
          <w:ilvl w:val="0"/>
          <w:numId w:val="9"/>
        </w:numPr>
        <w:spacing w:after="0" w:line="276" w:lineRule="auto"/>
        <w:rPr>
          <w:rFonts w:ascii="Arial" w:hAnsi="Arial" w:cs="Arial"/>
          <w:sz w:val="24"/>
          <w:szCs w:val="24"/>
        </w:rPr>
      </w:pPr>
      <w:r w:rsidRPr="00404EE0">
        <w:rPr>
          <w:rFonts w:ascii="Arial" w:hAnsi="Arial" w:cs="Arial"/>
          <w:sz w:val="24"/>
          <w:szCs w:val="24"/>
        </w:rPr>
        <w:t xml:space="preserve">Jadłospis na dany tydzień jest wywieszany na tablicy informacyjnej w szkole oraz publikowany </w:t>
      </w:r>
      <w:r w:rsidR="00F035D8" w:rsidRPr="00404EE0">
        <w:rPr>
          <w:rFonts w:ascii="Arial" w:hAnsi="Arial" w:cs="Arial"/>
          <w:sz w:val="24"/>
          <w:szCs w:val="24"/>
        </w:rPr>
        <w:t xml:space="preserve">w aplikacji iOpłaty lub </w:t>
      </w:r>
      <w:r w:rsidRPr="00404EE0">
        <w:rPr>
          <w:rFonts w:ascii="Arial" w:hAnsi="Arial" w:cs="Arial"/>
          <w:sz w:val="24"/>
          <w:szCs w:val="24"/>
        </w:rPr>
        <w:t>na stronie internetowej</w:t>
      </w:r>
      <w:r w:rsidR="00F035D8" w:rsidRPr="00404EE0">
        <w:rPr>
          <w:rFonts w:ascii="Arial" w:hAnsi="Arial" w:cs="Arial"/>
          <w:sz w:val="24"/>
          <w:szCs w:val="24"/>
        </w:rPr>
        <w:t xml:space="preserve"> iOpłaty</w:t>
      </w:r>
      <w:r w:rsidRPr="00404EE0">
        <w:rPr>
          <w:rFonts w:ascii="Arial" w:hAnsi="Arial" w:cs="Arial"/>
          <w:sz w:val="24"/>
          <w:szCs w:val="24"/>
        </w:rPr>
        <w:t>.</w:t>
      </w:r>
    </w:p>
    <w:p w:rsidR="00E469BB" w:rsidRPr="00404EE0" w:rsidRDefault="00AD6B5B" w:rsidP="00BA2CD5">
      <w:pPr>
        <w:pStyle w:val="Akapitzlist"/>
        <w:numPr>
          <w:ilvl w:val="0"/>
          <w:numId w:val="9"/>
        </w:numPr>
        <w:spacing w:after="0" w:line="276" w:lineRule="auto"/>
        <w:rPr>
          <w:rFonts w:ascii="Arial" w:hAnsi="Arial" w:cs="Arial"/>
          <w:sz w:val="24"/>
          <w:szCs w:val="24"/>
        </w:rPr>
      </w:pPr>
      <w:r w:rsidRPr="00404EE0">
        <w:rPr>
          <w:rFonts w:ascii="Arial" w:hAnsi="Arial" w:cs="Arial"/>
          <w:sz w:val="24"/>
          <w:szCs w:val="24"/>
        </w:rPr>
        <w:t xml:space="preserve">Stołówka szkolna jest jedynym miejscem przeznaczonym do spożywania posiłków przygotowanych przez </w:t>
      </w:r>
      <w:r w:rsidR="003D7883" w:rsidRPr="00404EE0">
        <w:rPr>
          <w:rFonts w:ascii="Arial" w:hAnsi="Arial" w:cs="Arial"/>
          <w:sz w:val="24"/>
          <w:szCs w:val="24"/>
        </w:rPr>
        <w:t>firmę cateringową</w:t>
      </w:r>
      <w:r w:rsidRPr="00404EE0">
        <w:rPr>
          <w:rFonts w:ascii="Arial" w:hAnsi="Arial" w:cs="Arial"/>
          <w:sz w:val="24"/>
          <w:szCs w:val="24"/>
        </w:rPr>
        <w:t>.</w:t>
      </w:r>
    </w:p>
    <w:p w:rsidR="005F3011" w:rsidRPr="00404EE0" w:rsidRDefault="005F3011" w:rsidP="00BA2CD5">
      <w:pPr>
        <w:spacing w:after="0" w:line="240" w:lineRule="auto"/>
        <w:rPr>
          <w:rFonts w:ascii="Arial" w:hAnsi="Arial" w:cs="Arial"/>
          <w:b/>
          <w:bCs/>
          <w:sz w:val="24"/>
          <w:szCs w:val="24"/>
        </w:rPr>
      </w:pPr>
    </w:p>
    <w:p w:rsidR="00252F8E" w:rsidRPr="00404EE0" w:rsidRDefault="00252F8E" w:rsidP="00BA2CD5">
      <w:pPr>
        <w:spacing w:after="0" w:line="276" w:lineRule="auto"/>
        <w:jc w:val="center"/>
        <w:rPr>
          <w:rFonts w:ascii="Arial" w:hAnsi="Arial" w:cs="Arial"/>
          <w:b/>
          <w:bCs/>
          <w:sz w:val="24"/>
          <w:szCs w:val="24"/>
        </w:rPr>
      </w:pPr>
      <w:r w:rsidRPr="00404EE0">
        <w:rPr>
          <w:rFonts w:ascii="Arial" w:hAnsi="Arial" w:cs="Arial"/>
          <w:b/>
          <w:bCs/>
          <w:sz w:val="24"/>
          <w:szCs w:val="24"/>
        </w:rPr>
        <w:t>Odpłatność za obiady</w:t>
      </w:r>
    </w:p>
    <w:p w:rsidR="00A33D4A" w:rsidRDefault="00A33D4A" w:rsidP="00BA2CD5">
      <w:pPr>
        <w:spacing w:after="0" w:line="240" w:lineRule="auto"/>
        <w:jc w:val="center"/>
        <w:rPr>
          <w:rFonts w:ascii="Arial" w:hAnsi="Arial" w:cs="Arial"/>
          <w:b/>
          <w:bCs/>
          <w:sz w:val="24"/>
          <w:szCs w:val="24"/>
        </w:rPr>
      </w:pPr>
      <w:r w:rsidRPr="00404EE0">
        <w:rPr>
          <w:rFonts w:ascii="Arial" w:hAnsi="Arial" w:cs="Arial"/>
          <w:b/>
          <w:bCs/>
          <w:sz w:val="24"/>
          <w:szCs w:val="24"/>
        </w:rPr>
        <w:t xml:space="preserve">§ </w:t>
      </w:r>
      <w:r w:rsidR="00F020FF" w:rsidRPr="00404EE0">
        <w:rPr>
          <w:rFonts w:ascii="Arial" w:hAnsi="Arial" w:cs="Arial"/>
          <w:b/>
          <w:bCs/>
          <w:sz w:val="24"/>
          <w:szCs w:val="24"/>
        </w:rPr>
        <w:t>5</w:t>
      </w:r>
    </w:p>
    <w:p w:rsidR="00404EE0" w:rsidRPr="00404EE0" w:rsidRDefault="00404EE0" w:rsidP="00BA2CD5">
      <w:pPr>
        <w:spacing w:after="0" w:line="240" w:lineRule="auto"/>
        <w:jc w:val="center"/>
        <w:rPr>
          <w:rFonts w:ascii="Arial" w:hAnsi="Arial" w:cs="Arial"/>
          <w:b/>
          <w:bCs/>
          <w:sz w:val="24"/>
          <w:szCs w:val="24"/>
        </w:rPr>
      </w:pPr>
    </w:p>
    <w:p w:rsidR="000F516E" w:rsidRPr="00404EE0" w:rsidRDefault="00A95A5D" w:rsidP="00BA2CD5">
      <w:pPr>
        <w:pStyle w:val="Akapitzlist"/>
        <w:numPr>
          <w:ilvl w:val="0"/>
          <w:numId w:val="11"/>
        </w:numPr>
        <w:spacing w:after="0" w:line="276" w:lineRule="auto"/>
        <w:rPr>
          <w:rFonts w:ascii="Arial" w:hAnsi="Arial" w:cs="Arial"/>
          <w:sz w:val="24"/>
          <w:szCs w:val="24"/>
        </w:rPr>
      </w:pPr>
      <w:bookmarkStart w:id="1" w:name="_Hlk200523379"/>
      <w:r w:rsidRPr="00404EE0">
        <w:rPr>
          <w:rFonts w:ascii="Arial" w:hAnsi="Arial" w:cs="Arial"/>
          <w:sz w:val="24"/>
          <w:szCs w:val="24"/>
        </w:rPr>
        <w:t>Wysokość opłaty za obiady dla uczniów w stołówce szkolnej określa dyrektor szkoły w porozumieniu z organem prowadzącym szkołę.</w:t>
      </w:r>
    </w:p>
    <w:p w:rsidR="000F516E" w:rsidRPr="00404EE0" w:rsidRDefault="001C4009" w:rsidP="00BA2CD5">
      <w:pPr>
        <w:pStyle w:val="Akapitzlist"/>
        <w:numPr>
          <w:ilvl w:val="0"/>
          <w:numId w:val="11"/>
        </w:numPr>
        <w:spacing w:after="0" w:line="276" w:lineRule="auto"/>
        <w:rPr>
          <w:rFonts w:ascii="Arial" w:hAnsi="Arial" w:cs="Arial"/>
          <w:sz w:val="24"/>
          <w:szCs w:val="24"/>
        </w:rPr>
      </w:pPr>
      <w:r w:rsidRPr="00404EE0">
        <w:rPr>
          <w:rFonts w:ascii="Arial" w:hAnsi="Arial" w:cs="Arial"/>
          <w:sz w:val="24"/>
          <w:szCs w:val="24"/>
        </w:rPr>
        <w:t>Opłata za korzystanie przez ucznia z posiłku w stołówce szkolnej ustala się w</w:t>
      </w:r>
      <w:r w:rsidR="00903435" w:rsidRPr="00404EE0">
        <w:rPr>
          <w:rFonts w:ascii="Arial" w:hAnsi="Arial" w:cs="Arial"/>
          <w:sz w:val="24"/>
          <w:szCs w:val="24"/>
        </w:rPr>
        <w:t> </w:t>
      </w:r>
      <w:r w:rsidRPr="00404EE0">
        <w:rPr>
          <w:rFonts w:ascii="Arial" w:hAnsi="Arial" w:cs="Arial"/>
          <w:sz w:val="24"/>
          <w:szCs w:val="24"/>
        </w:rPr>
        <w:t xml:space="preserve">wysokości kosztów produktów wykorzystanych do przygotowania posiłku. </w:t>
      </w:r>
    </w:p>
    <w:p w:rsidR="00A24C22" w:rsidRPr="00404EE0" w:rsidRDefault="001C4009" w:rsidP="00BA2CD5">
      <w:pPr>
        <w:pStyle w:val="Akapitzlist"/>
        <w:numPr>
          <w:ilvl w:val="0"/>
          <w:numId w:val="11"/>
        </w:numPr>
        <w:spacing w:after="0" w:line="276" w:lineRule="auto"/>
        <w:rPr>
          <w:rFonts w:ascii="Arial" w:hAnsi="Arial" w:cs="Arial"/>
          <w:sz w:val="24"/>
          <w:szCs w:val="24"/>
        </w:rPr>
      </w:pPr>
      <w:r w:rsidRPr="00404EE0">
        <w:rPr>
          <w:rFonts w:ascii="Arial" w:hAnsi="Arial" w:cs="Arial"/>
          <w:sz w:val="24"/>
          <w:szCs w:val="24"/>
        </w:rPr>
        <w:t>Pracownicy szkoły ponoszą rzeczywisty koszt przygotowania posiłku, uwzględniający</w:t>
      </w:r>
      <w:r w:rsidR="00E55749" w:rsidRPr="00404EE0">
        <w:rPr>
          <w:rFonts w:ascii="Arial" w:hAnsi="Arial" w:cs="Arial"/>
          <w:sz w:val="24"/>
          <w:szCs w:val="24"/>
        </w:rPr>
        <w:t>:</w:t>
      </w:r>
      <w:r w:rsidRPr="00404EE0">
        <w:rPr>
          <w:rFonts w:ascii="Arial" w:hAnsi="Arial" w:cs="Arial"/>
          <w:sz w:val="24"/>
          <w:szCs w:val="24"/>
        </w:rPr>
        <w:t xml:space="preserve"> </w:t>
      </w:r>
    </w:p>
    <w:p w:rsidR="00A24C22" w:rsidRPr="00404EE0" w:rsidRDefault="004B6987" w:rsidP="00BA2CD5">
      <w:pPr>
        <w:pStyle w:val="Akapitzlist"/>
        <w:numPr>
          <w:ilvl w:val="0"/>
          <w:numId w:val="32"/>
        </w:numPr>
        <w:spacing w:after="0" w:line="276" w:lineRule="auto"/>
        <w:rPr>
          <w:rFonts w:ascii="Arial" w:hAnsi="Arial" w:cs="Arial"/>
          <w:sz w:val="24"/>
          <w:szCs w:val="24"/>
        </w:rPr>
      </w:pPr>
      <w:r w:rsidRPr="00404EE0">
        <w:rPr>
          <w:rFonts w:ascii="Arial" w:hAnsi="Arial" w:cs="Arial"/>
          <w:sz w:val="24"/>
          <w:szCs w:val="24"/>
        </w:rPr>
        <w:t xml:space="preserve">w przypadku </w:t>
      </w:r>
      <w:r w:rsidR="00A24C22" w:rsidRPr="00404EE0">
        <w:rPr>
          <w:rFonts w:ascii="Arial" w:hAnsi="Arial" w:cs="Arial"/>
          <w:sz w:val="24"/>
          <w:szCs w:val="24"/>
        </w:rPr>
        <w:t>intenden</w:t>
      </w:r>
      <w:r w:rsidRPr="00404EE0">
        <w:rPr>
          <w:rFonts w:ascii="Arial" w:hAnsi="Arial" w:cs="Arial"/>
          <w:sz w:val="24"/>
          <w:szCs w:val="24"/>
        </w:rPr>
        <w:t xml:space="preserve">tów </w:t>
      </w:r>
      <w:r w:rsidR="00A24C22" w:rsidRPr="00404EE0">
        <w:rPr>
          <w:rFonts w:ascii="Arial" w:hAnsi="Arial" w:cs="Arial"/>
          <w:sz w:val="24"/>
          <w:szCs w:val="24"/>
        </w:rPr>
        <w:t>i stars</w:t>
      </w:r>
      <w:r w:rsidRPr="00404EE0">
        <w:rPr>
          <w:rFonts w:ascii="Arial" w:hAnsi="Arial" w:cs="Arial"/>
          <w:sz w:val="24"/>
          <w:szCs w:val="24"/>
        </w:rPr>
        <w:t>zych</w:t>
      </w:r>
      <w:r w:rsidR="00A24C22" w:rsidRPr="00404EE0">
        <w:rPr>
          <w:rFonts w:ascii="Arial" w:hAnsi="Arial" w:cs="Arial"/>
          <w:sz w:val="24"/>
          <w:szCs w:val="24"/>
        </w:rPr>
        <w:t xml:space="preserve"> intenden</w:t>
      </w:r>
      <w:r w:rsidRPr="00404EE0">
        <w:rPr>
          <w:rFonts w:ascii="Arial" w:hAnsi="Arial" w:cs="Arial"/>
          <w:sz w:val="24"/>
          <w:szCs w:val="24"/>
        </w:rPr>
        <w:t>tów</w:t>
      </w:r>
      <w:r w:rsidR="00A24C22" w:rsidRPr="00404EE0">
        <w:rPr>
          <w:rFonts w:ascii="Arial" w:hAnsi="Arial" w:cs="Arial"/>
          <w:sz w:val="24"/>
          <w:szCs w:val="24"/>
        </w:rPr>
        <w:t xml:space="preserve">: suma </w:t>
      </w:r>
      <w:r w:rsidR="00AE6C75" w:rsidRPr="00404EE0">
        <w:rPr>
          <w:rFonts w:ascii="Arial" w:hAnsi="Arial" w:cs="Arial"/>
          <w:sz w:val="24"/>
          <w:szCs w:val="24"/>
        </w:rPr>
        <w:t xml:space="preserve">100 % </w:t>
      </w:r>
      <w:r w:rsidR="00A24C22" w:rsidRPr="00404EE0">
        <w:rPr>
          <w:rFonts w:ascii="Arial" w:hAnsi="Arial" w:cs="Arial"/>
          <w:sz w:val="24"/>
          <w:szCs w:val="24"/>
        </w:rPr>
        <w:t>kosztu wytworzenia posiłku (</w:t>
      </w:r>
      <w:r w:rsidR="00AE6C75" w:rsidRPr="00404EE0">
        <w:rPr>
          <w:rFonts w:ascii="Arial" w:hAnsi="Arial" w:cs="Arial"/>
          <w:sz w:val="24"/>
          <w:szCs w:val="24"/>
        </w:rPr>
        <w:t>koszt wynagrodzenia pracowników stołówki i koszt utrzymania stołówki</w:t>
      </w:r>
      <w:r w:rsidR="00A24C22" w:rsidRPr="00404EE0">
        <w:rPr>
          <w:rFonts w:ascii="Arial" w:hAnsi="Arial" w:cs="Arial"/>
          <w:sz w:val="24"/>
          <w:szCs w:val="24"/>
        </w:rPr>
        <w:t xml:space="preserve">) oraz </w:t>
      </w:r>
      <w:r w:rsidR="00AE6C75" w:rsidRPr="00404EE0">
        <w:rPr>
          <w:rFonts w:ascii="Arial" w:hAnsi="Arial" w:cs="Arial"/>
          <w:sz w:val="24"/>
          <w:szCs w:val="24"/>
        </w:rPr>
        <w:t xml:space="preserve">25 % </w:t>
      </w:r>
      <w:r w:rsidR="00A24C22" w:rsidRPr="00404EE0">
        <w:rPr>
          <w:rFonts w:ascii="Arial" w:hAnsi="Arial" w:cs="Arial"/>
          <w:sz w:val="24"/>
          <w:szCs w:val="24"/>
        </w:rPr>
        <w:t>stawki żywieniowej za posiłki</w:t>
      </w:r>
      <w:r w:rsidR="00AE6C75" w:rsidRPr="00404EE0">
        <w:rPr>
          <w:rFonts w:ascii="Arial" w:hAnsi="Arial" w:cs="Arial"/>
          <w:sz w:val="24"/>
          <w:szCs w:val="24"/>
        </w:rPr>
        <w:t>,</w:t>
      </w:r>
    </w:p>
    <w:p w:rsidR="00A24C22" w:rsidRPr="00404EE0" w:rsidRDefault="004B6987" w:rsidP="00BA2CD5">
      <w:pPr>
        <w:pStyle w:val="Akapitzlist"/>
        <w:numPr>
          <w:ilvl w:val="0"/>
          <w:numId w:val="32"/>
        </w:numPr>
        <w:spacing w:after="0" w:line="276" w:lineRule="auto"/>
        <w:rPr>
          <w:rFonts w:ascii="Arial" w:hAnsi="Arial" w:cs="Arial"/>
          <w:sz w:val="24"/>
          <w:szCs w:val="24"/>
        </w:rPr>
      </w:pPr>
      <w:r w:rsidRPr="00404EE0">
        <w:rPr>
          <w:rFonts w:ascii="Arial" w:hAnsi="Arial" w:cs="Arial"/>
          <w:sz w:val="24"/>
          <w:szCs w:val="24"/>
        </w:rPr>
        <w:t xml:space="preserve">w przypadku pracowników administracji, obsługi i nauczycieli: suma </w:t>
      </w:r>
      <w:r w:rsidR="004C6C37" w:rsidRPr="00404EE0">
        <w:rPr>
          <w:rFonts w:ascii="Arial" w:hAnsi="Arial" w:cs="Arial"/>
          <w:sz w:val="24"/>
          <w:szCs w:val="24"/>
        </w:rPr>
        <w:t xml:space="preserve">100% </w:t>
      </w:r>
      <w:r w:rsidRPr="00404EE0">
        <w:rPr>
          <w:rFonts w:ascii="Arial" w:hAnsi="Arial" w:cs="Arial"/>
          <w:sz w:val="24"/>
          <w:szCs w:val="24"/>
        </w:rPr>
        <w:t xml:space="preserve">kosztu wytworzenia posiłku </w:t>
      </w:r>
      <w:r w:rsidR="004C6C37" w:rsidRPr="00404EE0">
        <w:rPr>
          <w:rFonts w:ascii="Arial" w:hAnsi="Arial" w:cs="Arial"/>
          <w:sz w:val="24"/>
          <w:szCs w:val="24"/>
        </w:rPr>
        <w:t>(koszt wynagrodzenia pracowników stołówki i</w:t>
      </w:r>
      <w:r w:rsidR="00903435" w:rsidRPr="00404EE0">
        <w:rPr>
          <w:rFonts w:ascii="Arial" w:hAnsi="Arial" w:cs="Arial"/>
          <w:sz w:val="24"/>
          <w:szCs w:val="24"/>
        </w:rPr>
        <w:t> </w:t>
      </w:r>
      <w:r w:rsidR="004C6C37" w:rsidRPr="00404EE0">
        <w:rPr>
          <w:rFonts w:ascii="Arial" w:hAnsi="Arial" w:cs="Arial"/>
          <w:sz w:val="24"/>
          <w:szCs w:val="24"/>
        </w:rPr>
        <w:t xml:space="preserve">koszt utrzymania stołówki) </w:t>
      </w:r>
      <w:r w:rsidRPr="00404EE0">
        <w:rPr>
          <w:rFonts w:ascii="Arial" w:hAnsi="Arial" w:cs="Arial"/>
          <w:sz w:val="24"/>
          <w:szCs w:val="24"/>
        </w:rPr>
        <w:t xml:space="preserve">oraz </w:t>
      </w:r>
      <w:r w:rsidR="004C6C37" w:rsidRPr="00404EE0">
        <w:rPr>
          <w:rFonts w:ascii="Arial" w:hAnsi="Arial" w:cs="Arial"/>
          <w:sz w:val="24"/>
          <w:szCs w:val="24"/>
        </w:rPr>
        <w:t xml:space="preserve">100 % </w:t>
      </w:r>
      <w:r w:rsidRPr="00404EE0">
        <w:rPr>
          <w:rFonts w:ascii="Arial" w:hAnsi="Arial" w:cs="Arial"/>
          <w:sz w:val="24"/>
          <w:szCs w:val="24"/>
        </w:rPr>
        <w:t>stawki żywieniowej za posiłki</w:t>
      </w:r>
      <w:r w:rsidR="004C6C37" w:rsidRPr="00404EE0">
        <w:rPr>
          <w:rFonts w:ascii="Arial" w:hAnsi="Arial" w:cs="Arial"/>
          <w:sz w:val="24"/>
          <w:szCs w:val="24"/>
        </w:rPr>
        <w:t>.</w:t>
      </w:r>
    </w:p>
    <w:p w:rsidR="000F516E" w:rsidRPr="00404EE0" w:rsidRDefault="008D4B22" w:rsidP="00BA2CD5">
      <w:pPr>
        <w:pStyle w:val="Akapitzlist"/>
        <w:numPr>
          <w:ilvl w:val="0"/>
          <w:numId w:val="11"/>
        </w:numPr>
        <w:spacing w:after="0" w:line="276" w:lineRule="auto"/>
        <w:rPr>
          <w:rFonts w:ascii="Arial" w:hAnsi="Arial" w:cs="Arial"/>
          <w:sz w:val="24"/>
          <w:szCs w:val="24"/>
        </w:rPr>
      </w:pPr>
      <w:r w:rsidRPr="00404EE0">
        <w:rPr>
          <w:rFonts w:ascii="Arial" w:hAnsi="Arial" w:cs="Arial"/>
          <w:sz w:val="24"/>
          <w:szCs w:val="24"/>
        </w:rPr>
        <w:t xml:space="preserve">W przypadku wzrostu kosztów </w:t>
      </w:r>
      <w:r w:rsidR="00B320F0" w:rsidRPr="00404EE0">
        <w:rPr>
          <w:rFonts w:ascii="Arial" w:hAnsi="Arial" w:cs="Arial"/>
          <w:sz w:val="24"/>
          <w:szCs w:val="24"/>
        </w:rPr>
        <w:t>produktów spożywczych tzw. „wsadu do kotła” dopuszcza się możliwość zmiany odpłatności</w:t>
      </w:r>
      <w:r w:rsidRPr="00404EE0">
        <w:rPr>
          <w:rFonts w:ascii="Arial" w:hAnsi="Arial" w:cs="Arial"/>
          <w:sz w:val="24"/>
          <w:szCs w:val="24"/>
        </w:rPr>
        <w:t xml:space="preserve"> za korzystanie z posiłku w trakcie roku szkolnego.</w:t>
      </w:r>
    </w:p>
    <w:p w:rsidR="0015027B" w:rsidRPr="00404EE0" w:rsidRDefault="004109F7" w:rsidP="00BA2CD5">
      <w:pPr>
        <w:pStyle w:val="Akapitzlist"/>
        <w:numPr>
          <w:ilvl w:val="0"/>
          <w:numId w:val="11"/>
        </w:numPr>
        <w:spacing w:after="0" w:line="276" w:lineRule="auto"/>
        <w:rPr>
          <w:rFonts w:ascii="Arial" w:hAnsi="Arial" w:cs="Arial"/>
          <w:b/>
          <w:sz w:val="24"/>
          <w:szCs w:val="24"/>
          <w:u w:val="single"/>
        </w:rPr>
      </w:pPr>
      <w:r w:rsidRPr="00404EE0">
        <w:rPr>
          <w:rFonts w:ascii="Arial" w:hAnsi="Arial" w:cs="Arial"/>
          <w:b/>
          <w:sz w:val="24"/>
          <w:szCs w:val="24"/>
          <w:u w:val="single"/>
        </w:rPr>
        <w:t>Opłat</w:t>
      </w:r>
      <w:r w:rsidR="00E4594D" w:rsidRPr="00404EE0">
        <w:rPr>
          <w:rFonts w:ascii="Arial" w:hAnsi="Arial" w:cs="Arial"/>
          <w:b/>
          <w:sz w:val="24"/>
          <w:szCs w:val="24"/>
          <w:u w:val="single"/>
        </w:rPr>
        <w:t>y</w:t>
      </w:r>
      <w:r w:rsidRPr="00404EE0">
        <w:rPr>
          <w:rFonts w:ascii="Arial" w:hAnsi="Arial" w:cs="Arial"/>
          <w:b/>
          <w:sz w:val="24"/>
          <w:szCs w:val="24"/>
          <w:u w:val="single"/>
        </w:rPr>
        <w:t xml:space="preserve"> </w:t>
      </w:r>
      <w:r w:rsidR="0016051A" w:rsidRPr="00404EE0">
        <w:rPr>
          <w:rFonts w:ascii="Arial" w:hAnsi="Arial" w:cs="Arial"/>
          <w:b/>
          <w:sz w:val="24"/>
          <w:szCs w:val="24"/>
          <w:u w:val="single"/>
        </w:rPr>
        <w:t xml:space="preserve">za obiady </w:t>
      </w:r>
      <w:r w:rsidR="008E40C2" w:rsidRPr="00404EE0">
        <w:rPr>
          <w:rFonts w:ascii="Arial" w:hAnsi="Arial" w:cs="Arial"/>
          <w:b/>
          <w:sz w:val="24"/>
          <w:szCs w:val="24"/>
          <w:u w:val="single"/>
        </w:rPr>
        <w:t xml:space="preserve">uczniów </w:t>
      </w:r>
      <w:r w:rsidR="00E4594D" w:rsidRPr="00404EE0">
        <w:rPr>
          <w:rFonts w:ascii="Arial" w:hAnsi="Arial" w:cs="Arial"/>
          <w:b/>
          <w:sz w:val="24"/>
          <w:szCs w:val="24"/>
          <w:u w:val="single"/>
        </w:rPr>
        <w:t xml:space="preserve">należy dokonywać na indywidualny rachunek bankowy poprzez aplikację iOpłaty, stronę internetową </w:t>
      </w:r>
      <w:r w:rsidR="00063244" w:rsidRPr="00404EE0">
        <w:rPr>
          <w:rFonts w:ascii="Arial" w:hAnsi="Arial" w:cs="Arial"/>
          <w:b/>
          <w:sz w:val="24"/>
          <w:szCs w:val="24"/>
          <w:u w:val="single"/>
        </w:rPr>
        <w:t xml:space="preserve">iOpłaty </w:t>
      </w:r>
      <w:r w:rsidR="00E4594D" w:rsidRPr="00404EE0">
        <w:rPr>
          <w:rFonts w:ascii="Arial" w:hAnsi="Arial" w:cs="Arial"/>
          <w:b/>
          <w:sz w:val="24"/>
          <w:szCs w:val="24"/>
          <w:u w:val="single"/>
        </w:rPr>
        <w:t xml:space="preserve">lub za pośrednictwem przelewu bankowego. </w:t>
      </w:r>
    </w:p>
    <w:p w:rsidR="000F516E" w:rsidRPr="00404EE0" w:rsidRDefault="00E4594D" w:rsidP="00BA2CD5">
      <w:pPr>
        <w:pStyle w:val="Akapitzlist"/>
        <w:spacing w:after="0" w:line="276" w:lineRule="auto"/>
        <w:rPr>
          <w:rFonts w:ascii="Arial" w:hAnsi="Arial" w:cs="Arial"/>
          <w:sz w:val="24"/>
          <w:szCs w:val="24"/>
        </w:rPr>
      </w:pPr>
      <w:r w:rsidRPr="00404EE0">
        <w:rPr>
          <w:rFonts w:ascii="Arial" w:hAnsi="Arial" w:cs="Arial"/>
          <w:b/>
          <w:bCs/>
          <w:sz w:val="24"/>
          <w:szCs w:val="24"/>
        </w:rPr>
        <w:t>Tytuł przelewu</w:t>
      </w:r>
      <w:r w:rsidRPr="00404EE0">
        <w:rPr>
          <w:rFonts w:ascii="Arial" w:hAnsi="Arial" w:cs="Arial"/>
          <w:sz w:val="24"/>
          <w:szCs w:val="24"/>
        </w:rPr>
        <w:t>: Imię i nazwisko dziecka / klasa / miesiąc za który dokonywana jest wpłata.</w:t>
      </w:r>
    </w:p>
    <w:p w:rsidR="0015027B" w:rsidRPr="00404EE0" w:rsidRDefault="008E40C2" w:rsidP="00BA2CD5">
      <w:pPr>
        <w:pStyle w:val="Akapitzlist"/>
        <w:numPr>
          <w:ilvl w:val="0"/>
          <w:numId w:val="11"/>
        </w:numPr>
        <w:rPr>
          <w:rFonts w:ascii="Arial" w:hAnsi="Arial" w:cs="Arial"/>
          <w:sz w:val="24"/>
          <w:szCs w:val="24"/>
        </w:rPr>
      </w:pPr>
      <w:r w:rsidRPr="00404EE0">
        <w:rPr>
          <w:rFonts w:ascii="Arial" w:hAnsi="Arial" w:cs="Arial"/>
          <w:sz w:val="24"/>
          <w:szCs w:val="24"/>
        </w:rPr>
        <w:t xml:space="preserve">Opłaty za obiady pracowników placówki należy dokonywać poprzez aplikację iOpłaty, stronę internetową iOpłaty lub za pośrednictwem przelewu bankowego, na indywidualne rachunki bankowe wygenerowane odrębnie dla kosztu wytworzenia posiłku oraz odrębnie dla stawki żywieniowej. </w:t>
      </w:r>
    </w:p>
    <w:p w:rsidR="008E40C2" w:rsidRPr="00404EE0" w:rsidRDefault="008E40C2" w:rsidP="00BA2CD5">
      <w:pPr>
        <w:pStyle w:val="Akapitzlist"/>
        <w:rPr>
          <w:rFonts w:ascii="Arial" w:hAnsi="Arial" w:cs="Arial"/>
          <w:sz w:val="24"/>
          <w:szCs w:val="24"/>
        </w:rPr>
      </w:pPr>
      <w:r w:rsidRPr="00404EE0">
        <w:rPr>
          <w:rFonts w:ascii="Arial" w:hAnsi="Arial" w:cs="Arial"/>
          <w:b/>
          <w:bCs/>
          <w:sz w:val="24"/>
          <w:szCs w:val="24"/>
        </w:rPr>
        <w:t>Tytuł przelewu</w:t>
      </w:r>
      <w:r w:rsidRPr="00404EE0">
        <w:rPr>
          <w:rFonts w:ascii="Arial" w:hAnsi="Arial" w:cs="Arial"/>
          <w:sz w:val="24"/>
          <w:szCs w:val="24"/>
        </w:rPr>
        <w:t>: Imię i nazwisko / miesiąc za który dokonywana jest wpłata</w:t>
      </w:r>
    </w:p>
    <w:p w:rsidR="000F516E" w:rsidRPr="00404EE0" w:rsidRDefault="00D707BA" w:rsidP="00BA2CD5">
      <w:pPr>
        <w:pStyle w:val="Akapitzlist"/>
        <w:numPr>
          <w:ilvl w:val="0"/>
          <w:numId w:val="11"/>
        </w:numPr>
        <w:spacing w:after="0" w:line="276" w:lineRule="auto"/>
        <w:rPr>
          <w:rFonts w:ascii="Arial" w:hAnsi="Arial" w:cs="Arial"/>
          <w:b/>
          <w:sz w:val="24"/>
          <w:szCs w:val="24"/>
        </w:rPr>
      </w:pPr>
      <w:r w:rsidRPr="00404EE0">
        <w:rPr>
          <w:rFonts w:ascii="Arial" w:hAnsi="Arial" w:cs="Arial"/>
          <w:b/>
          <w:sz w:val="24"/>
          <w:szCs w:val="24"/>
          <w:u w:val="single"/>
        </w:rPr>
        <w:t xml:space="preserve">Indywidualny rachunek bankowy </w:t>
      </w:r>
      <w:r w:rsidR="00C5080A" w:rsidRPr="00404EE0">
        <w:rPr>
          <w:rFonts w:ascii="Arial" w:hAnsi="Arial" w:cs="Arial"/>
          <w:b/>
          <w:sz w:val="24"/>
          <w:szCs w:val="24"/>
          <w:u w:val="single"/>
        </w:rPr>
        <w:t>będzie dostępny w aplikacji iOpłaty</w:t>
      </w:r>
      <w:r w:rsidR="0016051A" w:rsidRPr="00404EE0">
        <w:rPr>
          <w:rFonts w:ascii="Arial" w:hAnsi="Arial" w:cs="Arial"/>
          <w:b/>
          <w:sz w:val="24"/>
          <w:szCs w:val="24"/>
          <w:u w:val="single"/>
        </w:rPr>
        <w:t>, po</w:t>
      </w:r>
      <w:r w:rsidR="00903435" w:rsidRPr="00404EE0">
        <w:rPr>
          <w:rFonts w:ascii="Arial" w:hAnsi="Arial" w:cs="Arial"/>
          <w:b/>
          <w:sz w:val="24"/>
          <w:szCs w:val="24"/>
          <w:u w:val="single"/>
        </w:rPr>
        <w:t> </w:t>
      </w:r>
      <w:r w:rsidR="0016051A" w:rsidRPr="00404EE0">
        <w:rPr>
          <w:rFonts w:ascii="Arial" w:hAnsi="Arial" w:cs="Arial"/>
          <w:b/>
          <w:sz w:val="24"/>
          <w:szCs w:val="24"/>
          <w:u w:val="single"/>
        </w:rPr>
        <w:t>poprawny</w:t>
      </w:r>
      <w:r w:rsidR="001D06E6" w:rsidRPr="00404EE0">
        <w:rPr>
          <w:rFonts w:ascii="Arial" w:hAnsi="Arial" w:cs="Arial"/>
          <w:b/>
          <w:sz w:val="24"/>
          <w:szCs w:val="24"/>
          <w:u w:val="single"/>
        </w:rPr>
        <w:t>m</w:t>
      </w:r>
      <w:r w:rsidR="0016051A" w:rsidRPr="00404EE0">
        <w:rPr>
          <w:rFonts w:ascii="Arial" w:hAnsi="Arial" w:cs="Arial"/>
          <w:b/>
          <w:sz w:val="24"/>
          <w:szCs w:val="24"/>
          <w:u w:val="single"/>
        </w:rPr>
        <w:t xml:space="preserve"> wypełnieniu i złożeniu deklaracji korzystania z obiadów</w:t>
      </w:r>
      <w:r w:rsidR="0016051A" w:rsidRPr="00404EE0">
        <w:rPr>
          <w:rFonts w:ascii="Arial" w:hAnsi="Arial" w:cs="Arial"/>
          <w:b/>
          <w:sz w:val="24"/>
          <w:szCs w:val="24"/>
        </w:rPr>
        <w:t>.</w:t>
      </w:r>
      <w:r w:rsidRPr="00404EE0">
        <w:rPr>
          <w:rFonts w:ascii="Arial" w:hAnsi="Arial" w:cs="Arial"/>
          <w:b/>
          <w:sz w:val="24"/>
          <w:szCs w:val="24"/>
        </w:rPr>
        <w:t xml:space="preserve"> </w:t>
      </w:r>
    </w:p>
    <w:p w:rsidR="00450434" w:rsidRPr="00404EE0" w:rsidRDefault="00640DAD" w:rsidP="00BA2CD5">
      <w:pPr>
        <w:pStyle w:val="Akapitzlist"/>
        <w:numPr>
          <w:ilvl w:val="0"/>
          <w:numId w:val="11"/>
        </w:numPr>
        <w:rPr>
          <w:rFonts w:ascii="Arial" w:hAnsi="Arial" w:cs="Arial"/>
          <w:sz w:val="24"/>
          <w:szCs w:val="24"/>
        </w:rPr>
      </w:pPr>
      <w:r w:rsidRPr="00404EE0">
        <w:rPr>
          <w:rFonts w:ascii="Arial" w:hAnsi="Arial" w:cs="Arial"/>
          <w:sz w:val="24"/>
          <w:szCs w:val="24"/>
        </w:rPr>
        <w:t xml:space="preserve">Wpłat za obiady należy dokonywać </w:t>
      </w:r>
      <w:r w:rsidR="003A6BDF" w:rsidRPr="00404EE0">
        <w:rPr>
          <w:rFonts w:ascii="Arial" w:hAnsi="Arial" w:cs="Arial"/>
          <w:sz w:val="24"/>
          <w:szCs w:val="24"/>
        </w:rPr>
        <w:t>z góry do 10-go dnia danego miesiąca</w:t>
      </w:r>
      <w:r w:rsidR="00450434" w:rsidRPr="00404EE0">
        <w:rPr>
          <w:rFonts w:ascii="Arial" w:hAnsi="Arial" w:cs="Arial"/>
          <w:sz w:val="24"/>
          <w:szCs w:val="24"/>
        </w:rPr>
        <w:t>.</w:t>
      </w:r>
    </w:p>
    <w:p w:rsidR="009F29C4" w:rsidRPr="00404EE0" w:rsidRDefault="009F29C4" w:rsidP="00BA2CD5">
      <w:pPr>
        <w:pStyle w:val="Akapitzlist"/>
        <w:numPr>
          <w:ilvl w:val="0"/>
          <w:numId w:val="11"/>
        </w:numPr>
        <w:spacing w:after="0" w:line="276" w:lineRule="auto"/>
        <w:rPr>
          <w:rFonts w:ascii="Arial" w:hAnsi="Arial" w:cs="Arial"/>
          <w:sz w:val="24"/>
          <w:szCs w:val="24"/>
        </w:rPr>
      </w:pPr>
      <w:r w:rsidRPr="00404EE0">
        <w:rPr>
          <w:rFonts w:ascii="Arial" w:hAnsi="Arial" w:cs="Arial"/>
          <w:sz w:val="24"/>
          <w:szCs w:val="24"/>
        </w:rPr>
        <w:t xml:space="preserve">Informacja o wysokości opłaty za posiłki za dany miesiąc, znajduje się </w:t>
      </w:r>
      <w:r w:rsidR="00F80E16" w:rsidRPr="00404EE0">
        <w:rPr>
          <w:rFonts w:ascii="Arial" w:hAnsi="Arial" w:cs="Arial"/>
          <w:sz w:val="24"/>
          <w:szCs w:val="24"/>
        </w:rPr>
        <w:t xml:space="preserve">w aplikacji iOpłaty, </w:t>
      </w:r>
      <w:r w:rsidRPr="00404EE0">
        <w:rPr>
          <w:rFonts w:ascii="Arial" w:hAnsi="Arial" w:cs="Arial"/>
          <w:sz w:val="24"/>
          <w:szCs w:val="24"/>
        </w:rPr>
        <w:t xml:space="preserve">stronie internetowej </w:t>
      </w:r>
      <w:r w:rsidR="00886BBD" w:rsidRPr="00404EE0">
        <w:rPr>
          <w:rFonts w:ascii="Arial" w:hAnsi="Arial" w:cs="Arial"/>
          <w:sz w:val="24"/>
          <w:szCs w:val="24"/>
        </w:rPr>
        <w:t xml:space="preserve">iOpłaty </w:t>
      </w:r>
      <w:r w:rsidR="0031538E" w:rsidRPr="00404EE0">
        <w:rPr>
          <w:rFonts w:ascii="Arial" w:hAnsi="Arial" w:cs="Arial"/>
          <w:sz w:val="24"/>
          <w:szCs w:val="24"/>
        </w:rPr>
        <w:t>i na tablicy informacyjnej w szkole</w:t>
      </w:r>
      <w:r w:rsidRPr="00404EE0">
        <w:rPr>
          <w:rFonts w:ascii="Arial" w:hAnsi="Arial" w:cs="Arial"/>
          <w:sz w:val="24"/>
          <w:szCs w:val="24"/>
        </w:rPr>
        <w:t>.</w:t>
      </w:r>
    </w:p>
    <w:p w:rsidR="000F516E" w:rsidRPr="00404EE0" w:rsidRDefault="00314D77" w:rsidP="00BA2CD5">
      <w:pPr>
        <w:pStyle w:val="Akapitzlist"/>
        <w:numPr>
          <w:ilvl w:val="0"/>
          <w:numId w:val="11"/>
        </w:numPr>
        <w:spacing w:after="0" w:line="276" w:lineRule="auto"/>
        <w:rPr>
          <w:rFonts w:ascii="Arial" w:hAnsi="Arial" w:cs="Arial"/>
          <w:sz w:val="24"/>
          <w:szCs w:val="24"/>
        </w:rPr>
      </w:pPr>
      <w:r w:rsidRPr="00404EE0">
        <w:rPr>
          <w:rFonts w:ascii="Arial" w:hAnsi="Arial" w:cs="Arial"/>
          <w:sz w:val="24"/>
          <w:szCs w:val="24"/>
        </w:rPr>
        <w:t xml:space="preserve">Za datę zapłaty uważa się datę obciążenia rachunku </w:t>
      </w:r>
      <w:r w:rsidR="00C3267C" w:rsidRPr="00404EE0">
        <w:rPr>
          <w:rFonts w:ascii="Arial" w:hAnsi="Arial" w:cs="Arial"/>
          <w:sz w:val="24"/>
          <w:szCs w:val="24"/>
        </w:rPr>
        <w:t>r</w:t>
      </w:r>
      <w:r w:rsidR="00252E97" w:rsidRPr="00404EE0">
        <w:rPr>
          <w:rFonts w:ascii="Arial" w:hAnsi="Arial" w:cs="Arial"/>
          <w:sz w:val="24"/>
          <w:szCs w:val="24"/>
        </w:rPr>
        <w:t>odzica/opiekuna</w:t>
      </w:r>
      <w:r w:rsidRPr="00404EE0">
        <w:rPr>
          <w:rFonts w:ascii="Arial" w:hAnsi="Arial" w:cs="Arial"/>
          <w:sz w:val="24"/>
          <w:szCs w:val="24"/>
        </w:rPr>
        <w:t>.</w:t>
      </w:r>
    </w:p>
    <w:p w:rsidR="000F516E" w:rsidRPr="00404EE0" w:rsidRDefault="00314D77" w:rsidP="00BA2CD5">
      <w:pPr>
        <w:pStyle w:val="Akapitzlist"/>
        <w:numPr>
          <w:ilvl w:val="0"/>
          <w:numId w:val="11"/>
        </w:numPr>
        <w:spacing w:after="0" w:line="276" w:lineRule="auto"/>
        <w:rPr>
          <w:rFonts w:ascii="Arial" w:hAnsi="Arial" w:cs="Arial"/>
          <w:sz w:val="24"/>
          <w:szCs w:val="24"/>
        </w:rPr>
      </w:pPr>
      <w:r w:rsidRPr="00404EE0">
        <w:rPr>
          <w:rFonts w:ascii="Arial" w:hAnsi="Arial" w:cs="Arial"/>
          <w:sz w:val="24"/>
          <w:szCs w:val="24"/>
        </w:rPr>
        <w:t>Osoba deklarująca</w:t>
      </w:r>
      <w:r w:rsidR="00E55AF5" w:rsidRPr="00404EE0">
        <w:rPr>
          <w:rFonts w:ascii="Arial" w:hAnsi="Arial" w:cs="Arial"/>
          <w:sz w:val="24"/>
          <w:szCs w:val="24"/>
        </w:rPr>
        <w:t xml:space="preserve"> zgłoszenie ucznia na obiady w stołówce szkolnej odpowiada za</w:t>
      </w:r>
      <w:r w:rsidR="00903435" w:rsidRPr="00404EE0">
        <w:rPr>
          <w:rFonts w:ascii="Arial" w:hAnsi="Arial" w:cs="Arial"/>
          <w:sz w:val="24"/>
          <w:szCs w:val="24"/>
        </w:rPr>
        <w:t> </w:t>
      </w:r>
      <w:r w:rsidR="00E55AF5" w:rsidRPr="00404EE0">
        <w:rPr>
          <w:rFonts w:ascii="Arial" w:hAnsi="Arial" w:cs="Arial"/>
          <w:sz w:val="24"/>
          <w:szCs w:val="24"/>
        </w:rPr>
        <w:t>prawidłową kwotę i opis przelewu. Jeżeli wpłata bankowa będzie za niska na</w:t>
      </w:r>
      <w:r w:rsidR="00903435" w:rsidRPr="00404EE0">
        <w:rPr>
          <w:rFonts w:ascii="Arial" w:hAnsi="Arial" w:cs="Arial"/>
          <w:sz w:val="24"/>
          <w:szCs w:val="24"/>
        </w:rPr>
        <w:t> </w:t>
      </w:r>
      <w:r w:rsidR="00E55AF5" w:rsidRPr="00404EE0">
        <w:rPr>
          <w:rFonts w:ascii="Arial" w:hAnsi="Arial" w:cs="Arial"/>
          <w:sz w:val="24"/>
          <w:szCs w:val="24"/>
        </w:rPr>
        <w:t xml:space="preserve">pokrycie całego abonamentu, albo będą odliczenia za nieobecność na </w:t>
      </w:r>
      <w:r w:rsidR="00E55AF5" w:rsidRPr="00404EE0">
        <w:rPr>
          <w:rFonts w:ascii="Arial" w:hAnsi="Arial" w:cs="Arial"/>
          <w:sz w:val="24"/>
          <w:szCs w:val="24"/>
        </w:rPr>
        <w:lastRenderedPageBreak/>
        <w:t xml:space="preserve">obiadach, które nie zostały zgłoszone, wówczas powstanie niedopłata, od której zostaną naliczone odsetki </w:t>
      </w:r>
      <w:r w:rsidR="00393A94" w:rsidRPr="00404EE0">
        <w:rPr>
          <w:rFonts w:ascii="Arial" w:hAnsi="Arial" w:cs="Arial"/>
          <w:sz w:val="24"/>
          <w:szCs w:val="24"/>
        </w:rPr>
        <w:t>od należności podatkowej</w:t>
      </w:r>
      <w:r w:rsidR="00E55AF5" w:rsidRPr="00404EE0">
        <w:rPr>
          <w:rFonts w:ascii="Arial" w:hAnsi="Arial" w:cs="Arial"/>
          <w:sz w:val="24"/>
          <w:szCs w:val="24"/>
        </w:rPr>
        <w:t xml:space="preserve"> za opóźnienie.</w:t>
      </w:r>
    </w:p>
    <w:p w:rsidR="00CE3678" w:rsidRPr="00404EE0" w:rsidRDefault="006B1B87" w:rsidP="00BA2CD5">
      <w:pPr>
        <w:pStyle w:val="Akapitzlist"/>
        <w:numPr>
          <w:ilvl w:val="0"/>
          <w:numId w:val="11"/>
        </w:numPr>
        <w:spacing w:after="0" w:line="276" w:lineRule="auto"/>
        <w:rPr>
          <w:rFonts w:ascii="Arial" w:hAnsi="Arial" w:cs="Arial"/>
          <w:b/>
          <w:sz w:val="24"/>
          <w:szCs w:val="24"/>
        </w:rPr>
      </w:pPr>
      <w:r w:rsidRPr="00404EE0">
        <w:rPr>
          <w:rFonts w:ascii="Arial" w:hAnsi="Arial" w:cs="Arial"/>
          <w:b/>
          <w:sz w:val="24"/>
          <w:szCs w:val="24"/>
          <w:u w:val="single"/>
        </w:rPr>
        <w:t>W przypadku braku wpłaty po 10-tym danego miesiąca wydawanie dziecku posiłku może być wstrzymane</w:t>
      </w:r>
      <w:r w:rsidRPr="00404EE0">
        <w:rPr>
          <w:rFonts w:ascii="Arial" w:hAnsi="Arial" w:cs="Arial"/>
          <w:b/>
          <w:sz w:val="24"/>
          <w:szCs w:val="24"/>
        </w:rPr>
        <w:t xml:space="preserve">. </w:t>
      </w:r>
    </w:p>
    <w:p w:rsidR="001C6D8E" w:rsidRPr="00404EE0" w:rsidRDefault="001C6D8E" w:rsidP="00BA2CD5">
      <w:pPr>
        <w:pStyle w:val="Akapitzlist"/>
        <w:numPr>
          <w:ilvl w:val="0"/>
          <w:numId w:val="11"/>
        </w:numPr>
        <w:spacing w:after="0" w:line="276" w:lineRule="auto"/>
        <w:rPr>
          <w:rFonts w:ascii="Arial" w:hAnsi="Arial" w:cs="Arial"/>
          <w:sz w:val="24"/>
          <w:szCs w:val="24"/>
        </w:rPr>
      </w:pPr>
      <w:r w:rsidRPr="00404EE0">
        <w:rPr>
          <w:rFonts w:ascii="Arial" w:hAnsi="Arial" w:cs="Arial"/>
          <w:sz w:val="24"/>
          <w:szCs w:val="24"/>
        </w:rPr>
        <w:t>W przypadku nieterminowego uiszczania opłat pobierane będą odsetki zgodnie z</w:t>
      </w:r>
      <w:r w:rsidR="00903435" w:rsidRPr="00404EE0">
        <w:rPr>
          <w:rFonts w:ascii="Arial" w:hAnsi="Arial" w:cs="Arial"/>
          <w:sz w:val="24"/>
          <w:szCs w:val="24"/>
        </w:rPr>
        <w:t> </w:t>
      </w:r>
      <w:r w:rsidRPr="00404EE0">
        <w:rPr>
          <w:rFonts w:ascii="Arial" w:hAnsi="Arial" w:cs="Arial"/>
          <w:sz w:val="24"/>
          <w:szCs w:val="24"/>
        </w:rPr>
        <w:t>ordynacją podatkową, jak dla nieopodatkowanych należności budżetowych.</w:t>
      </w:r>
      <w:r w:rsidR="00E952CA" w:rsidRPr="00404EE0">
        <w:rPr>
          <w:rFonts w:ascii="Arial" w:hAnsi="Arial" w:cs="Arial"/>
          <w:sz w:val="24"/>
          <w:szCs w:val="24"/>
        </w:rPr>
        <w:t xml:space="preserve"> Brak wpłaty należności za posiłki, spowoduje wszczęcie postępowania egzekucyjnego w</w:t>
      </w:r>
      <w:r w:rsidR="00903435" w:rsidRPr="00404EE0">
        <w:rPr>
          <w:rFonts w:ascii="Arial" w:hAnsi="Arial" w:cs="Arial"/>
          <w:sz w:val="24"/>
          <w:szCs w:val="24"/>
        </w:rPr>
        <w:t> </w:t>
      </w:r>
      <w:r w:rsidR="00E952CA" w:rsidRPr="00404EE0">
        <w:rPr>
          <w:rFonts w:ascii="Arial" w:hAnsi="Arial" w:cs="Arial"/>
          <w:sz w:val="24"/>
          <w:szCs w:val="24"/>
        </w:rPr>
        <w:t>administracji.</w:t>
      </w:r>
    </w:p>
    <w:p w:rsidR="001706D9" w:rsidRPr="00404EE0" w:rsidRDefault="001706D9" w:rsidP="00BA2CD5">
      <w:pPr>
        <w:pStyle w:val="Akapitzlist"/>
        <w:numPr>
          <w:ilvl w:val="0"/>
          <w:numId w:val="11"/>
        </w:numPr>
        <w:spacing w:after="0" w:line="276" w:lineRule="auto"/>
        <w:rPr>
          <w:rFonts w:ascii="Arial" w:hAnsi="Arial" w:cs="Arial"/>
          <w:b/>
          <w:sz w:val="24"/>
          <w:szCs w:val="24"/>
          <w:u w:val="single"/>
        </w:rPr>
      </w:pPr>
      <w:r w:rsidRPr="00404EE0">
        <w:rPr>
          <w:rFonts w:ascii="Arial" w:hAnsi="Arial" w:cs="Arial"/>
          <w:b/>
          <w:sz w:val="24"/>
          <w:szCs w:val="24"/>
          <w:u w:val="single"/>
        </w:rPr>
        <w:t>Dokonując wpłat, nie pomniejsza się ich o nieobecności, które dopiero mają nastąpić.</w:t>
      </w:r>
    </w:p>
    <w:p w:rsidR="00DC0391" w:rsidRPr="00404EE0" w:rsidRDefault="00290D80" w:rsidP="00BA2CD5">
      <w:pPr>
        <w:pStyle w:val="Akapitzlist"/>
        <w:numPr>
          <w:ilvl w:val="0"/>
          <w:numId w:val="11"/>
        </w:numPr>
        <w:spacing w:after="0" w:line="276" w:lineRule="auto"/>
        <w:rPr>
          <w:rFonts w:ascii="Arial" w:hAnsi="Arial" w:cs="Arial"/>
          <w:b/>
          <w:sz w:val="24"/>
          <w:szCs w:val="24"/>
        </w:rPr>
      </w:pPr>
      <w:r w:rsidRPr="00404EE0">
        <w:rPr>
          <w:rFonts w:ascii="Arial" w:hAnsi="Arial" w:cs="Arial"/>
          <w:b/>
          <w:sz w:val="24"/>
          <w:szCs w:val="24"/>
          <w:u w:val="single"/>
        </w:rPr>
        <w:t xml:space="preserve">Niesystematyczne wnoszenie opłat za obiady lub zaleganie z płatnościami stanowi podstawę do </w:t>
      </w:r>
      <w:r w:rsidR="009C644E" w:rsidRPr="00404EE0">
        <w:rPr>
          <w:rFonts w:ascii="Arial" w:hAnsi="Arial" w:cs="Arial"/>
          <w:b/>
          <w:sz w:val="24"/>
          <w:szCs w:val="24"/>
          <w:u w:val="single"/>
        </w:rPr>
        <w:t xml:space="preserve">wygaśnięcia deklaracji zgłoszenia ucznia na obiady w stołówce szkolnej i </w:t>
      </w:r>
      <w:r w:rsidR="00247A18" w:rsidRPr="00404EE0">
        <w:rPr>
          <w:rFonts w:ascii="Arial" w:hAnsi="Arial" w:cs="Arial"/>
          <w:b/>
          <w:sz w:val="24"/>
          <w:szCs w:val="24"/>
          <w:u w:val="single"/>
        </w:rPr>
        <w:t>niewydawania dziecku posiłku</w:t>
      </w:r>
      <w:r w:rsidRPr="00404EE0">
        <w:rPr>
          <w:rFonts w:ascii="Arial" w:hAnsi="Arial" w:cs="Arial"/>
          <w:b/>
          <w:sz w:val="24"/>
          <w:szCs w:val="24"/>
        </w:rPr>
        <w:t>.</w:t>
      </w:r>
    </w:p>
    <w:p w:rsidR="00404EE0" w:rsidRPr="00404EE0" w:rsidRDefault="00404EE0" w:rsidP="00404EE0">
      <w:pPr>
        <w:pStyle w:val="Akapitzlist"/>
        <w:spacing w:after="0" w:line="276" w:lineRule="auto"/>
        <w:rPr>
          <w:rFonts w:ascii="Arial" w:hAnsi="Arial" w:cs="Arial"/>
          <w:b/>
          <w:sz w:val="24"/>
          <w:szCs w:val="24"/>
        </w:rPr>
      </w:pPr>
    </w:p>
    <w:p w:rsidR="00290D80" w:rsidRPr="00404EE0" w:rsidRDefault="00290D80" w:rsidP="00BA2CD5">
      <w:pPr>
        <w:pStyle w:val="Akapitzlist"/>
        <w:spacing w:after="0" w:line="276" w:lineRule="auto"/>
        <w:rPr>
          <w:rFonts w:ascii="Arial" w:hAnsi="Arial" w:cs="Arial"/>
          <w:sz w:val="24"/>
          <w:szCs w:val="24"/>
        </w:rPr>
      </w:pPr>
    </w:p>
    <w:bookmarkEnd w:id="1"/>
    <w:p w:rsidR="00252F8E" w:rsidRPr="00404EE0" w:rsidRDefault="005F6322" w:rsidP="00BA2CD5">
      <w:pPr>
        <w:spacing w:after="0" w:line="276" w:lineRule="auto"/>
        <w:jc w:val="center"/>
        <w:rPr>
          <w:rFonts w:ascii="Arial" w:hAnsi="Arial" w:cs="Arial"/>
          <w:b/>
          <w:bCs/>
          <w:sz w:val="24"/>
          <w:szCs w:val="24"/>
        </w:rPr>
      </w:pPr>
      <w:r w:rsidRPr="00404EE0">
        <w:rPr>
          <w:rFonts w:ascii="Arial" w:hAnsi="Arial" w:cs="Arial"/>
          <w:b/>
          <w:bCs/>
          <w:sz w:val="24"/>
          <w:szCs w:val="24"/>
        </w:rPr>
        <w:t xml:space="preserve">Rezygnacja </w:t>
      </w:r>
      <w:r w:rsidR="009B0C74" w:rsidRPr="00404EE0">
        <w:rPr>
          <w:rFonts w:ascii="Arial" w:hAnsi="Arial" w:cs="Arial"/>
          <w:b/>
          <w:bCs/>
          <w:sz w:val="24"/>
          <w:szCs w:val="24"/>
        </w:rPr>
        <w:t>z</w:t>
      </w:r>
      <w:r w:rsidR="00252F8E" w:rsidRPr="00404EE0">
        <w:rPr>
          <w:rFonts w:ascii="Arial" w:hAnsi="Arial" w:cs="Arial"/>
          <w:b/>
          <w:bCs/>
          <w:sz w:val="24"/>
          <w:szCs w:val="24"/>
        </w:rPr>
        <w:t xml:space="preserve"> obiadów</w:t>
      </w:r>
    </w:p>
    <w:p w:rsidR="00A33D4A" w:rsidRDefault="00A33D4A" w:rsidP="00BA2CD5">
      <w:pPr>
        <w:spacing w:after="0" w:line="240" w:lineRule="auto"/>
        <w:jc w:val="center"/>
        <w:rPr>
          <w:rFonts w:ascii="Arial" w:hAnsi="Arial" w:cs="Arial"/>
          <w:b/>
          <w:bCs/>
          <w:sz w:val="24"/>
          <w:szCs w:val="24"/>
        </w:rPr>
      </w:pPr>
      <w:r w:rsidRPr="00404EE0">
        <w:rPr>
          <w:rFonts w:ascii="Arial" w:hAnsi="Arial" w:cs="Arial"/>
          <w:b/>
          <w:bCs/>
          <w:sz w:val="24"/>
          <w:szCs w:val="24"/>
        </w:rPr>
        <w:t xml:space="preserve">§ </w:t>
      </w:r>
      <w:r w:rsidR="00F020FF" w:rsidRPr="00404EE0">
        <w:rPr>
          <w:rFonts w:ascii="Arial" w:hAnsi="Arial" w:cs="Arial"/>
          <w:b/>
          <w:bCs/>
          <w:sz w:val="24"/>
          <w:szCs w:val="24"/>
        </w:rPr>
        <w:t>6</w:t>
      </w:r>
    </w:p>
    <w:p w:rsidR="00404EE0" w:rsidRPr="00404EE0" w:rsidRDefault="00404EE0" w:rsidP="00BA2CD5">
      <w:pPr>
        <w:spacing w:after="0" w:line="240" w:lineRule="auto"/>
        <w:jc w:val="center"/>
        <w:rPr>
          <w:rFonts w:ascii="Arial" w:hAnsi="Arial" w:cs="Arial"/>
          <w:b/>
          <w:bCs/>
          <w:sz w:val="24"/>
          <w:szCs w:val="24"/>
        </w:rPr>
      </w:pPr>
    </w:p>
    <w:p w:rsidR="00EC2070" w:rsidRPr="00404EE0" w:rsidRDefault="00A85FC4" w:rsidP="00BA2CD5">
      <w:pPr>
        <w:pStyle w:val="Akapitzlist"/>
        <w:numPr>
          <w:ilvl w:val="0"/>
          <w:numId w:val="12"/>
        </w:numPr>
        <w:spacing w:after="0" w:line="276" w:lineRule="auto"/>
        <w:rPr>
          <w:rFonts w:ascii="Arial" w:hAnsi="Arial" w:cs="Arial"/>
          <w:sz w:val="24"/>
          <w:szCs w:val="24"/>
        </w:rPr>
      </w:pPr>
      <w:r w:rsidRPr="00404EE0">
        <w:rPr>
          <w:rFonts w:ascii="Arial" w:hAnsi="Arial" w:cs="Arial"/>
          <w:sz w:val="24"/>
          <w:szCs w:val="24"/>
        </w:rPr>
        <w:t>Pracownik placówki, r</w:t>
      </w:r>
      <w:r w:rsidR="00EC2070" w:rsidRPr="00404EE0">
        <w:rPr>
          <w:rFonts w:ascii="Arial" w:hAnsi="Arial" w:cs="Arial"/>
          <w:sz w:val="24"/>
          <w:szCs w:val="24"/>
        </w:rPr>
        <w:t>odzic/opiekun ma prawo do rezygnacji z korzystania z</w:t>
      </w:r>
      <w:r w:rsidR="00424EA6" w:rsidRPr="00404EE0">
        <w:rPr>
          <w:rFonts w:ascii="Arial" w:hAnsi="Arial" w:cs="Arial"/>
          <w:sz w:val="24"/>
          <w:szCs w:val="24"/>
        </w:rPr>
        <w:t> </w:t>
      </w:r>
      <w:r w:rsidR="00EC2070" w:rsidRPr="00404EE0">
        <w:rPr>
          <w:rFonts w:ascii="Arial" w:hAnsi="Arial" w:cs="Arial"/>
          <w:sz w:val="24"/>
          <w:szCs w:val="24"/>
        </w:rPr>
        <w:t>obiadów.</w:t>
      </w:r>
    </w:p>
    <w:p w:rsidR="00A85FC4" w:rsidRPr="00404EE0" w:rsidRDefault="00A85FC4" w:rsidP="00BA2CD5">
      <w:pPr>
        <w:pStyle w:val="Akapitzlist"/>
        <w:numPr>
          <w:ilvl w:val="0"/>
          <w:numId w:val="12"/>
        </w:numPr>
        <w:spacing w:after="0" w:line="276" w:lineRule="auto"/>
        <w:rPr>
          <w:rFonts w:ascii="Arial" w:hAnsi="Arial" w:cs="Arial"/>
          <w:sz w:val="24"/>
          <w:szCs w:val="24"/>
        </w:rPr>
      </w:pPr>
      <w:r w:rsidRPr="00404EE0">
        <w:rPr>
          <w:rFonts w:ascii="Arial" w:hAnsi="Arial" w:cs="Arial"/>
          <w:sz w:val="24"/>
          <w:szCs w:val="24"/>
        </w:rPr>
        <w:t xml:space="preserve">Rezygnacja z korzystania z obiadów wymaga formy pisemnej na druku, który stanowi załącznik nr 2 (dla </w:t>
      </w:r>
      <w:r w:rsidR="00BA2CD5" w:rsidRPr="00404EE0">
        <w:rPr>
          <w:rFonts w:ascii="Arial" w:hAnsi="Arial" w:cs="Arial"/>
          <w:sz w:val="24"/>
          <w:szCs w:val="24"/>
        </w:rPr>
        <w:t>uczniów) i załącznik nr 4</w:t>
      </w:r>
      <w:r w:rsidRPr="00404EE0">
        <w:rPr>
          <w:rFonts w:ascii="Arial" w:hAnsi="Arial" w:cs="Arial"/>
          <w:sz w:val="24"/>
          <w:szCs w:val="24"/>
        </w:rPr>
        <w:t xml:space="preserve"> (dla pracowników) do regulaminu korzystania ze stołówki.</w:t>
      </w:r>
    </w:p>
    <w:p w:rsidR="00DA1294" w:rsidRPr="00404EE0" w:rsidRDefault="00DA1294" w:rsidP="00BA2CD5">
      <w:pPr>
        <w:pStyle w:val="Akapitzlist"/>
        <w:numPr>
          <w:ilvl w:val="0"/>
          <w:numId w:val="12"/>
        </w:numPr>
        <w:spacing w:after="0" w:line="276" w:lineRule="auto"/>
        <w:rPr>
          <w:rFonts w:ascii="Arial" w:hAnsi="Arial" w:cs="Arial"/>
          <w:sz w:val="24"/>
          <w:szCs w:val="24"/>
        </w:rPr>
      </w:pPr>
      <w:r w:rsidRPr="00404EE0">
        <w:rPr>
          <w:rFonts w:ascii="Arial" w:hAnsi="Arial" w:cs="Arial"/>
          <w:sz w:val="24"/>
          <w:szCs w:val="24"/>
        </w:rPr>
        <w:t>Rezygnację z posiłków należy zgłosić intendentowi szkoły najpóźniej 5 dni przed końcem miesiąca, w którym uczeń lub pracownik przestanie korzystać z obiadów.</w:t>
      </w:r>
    </w:p>
    <w:p w:rsidR="003A1E05" w:rsidRPr="00404EE0" w:rsidRDefault="003A1E05" w:rsidP="00BA2CD5">
      <w:pPr>
        <w:pStyle w:val="Akapitzlist"/>
        <w:numPr>
          <w:ilvl w:val="0"/>
          <w:numId w:val="12"/>
        </w:numPr>
        <w:spacing w:after="0" w:line="276" w:lineRule="auto"/>
        <w:rPr>
          <w:rFonts w:ascii="Arial" w:hAnsi="Arial" w:cs="Arial"/>
          <w:sz w:val="24"/>
          <w:szCs w:val="24"/>
        </w:rPr>
      </w:pPr>
      <w:r w:rsidRPr="00404EE0">
        <w:rPr>
          <w:rFonts w:ascii="Arial" w:hAnsi="Arial" w:cs="Arial"/>
          <w:sz w:val="24"/>
          <w:szCs w:val="24"/>
        </w:rPr>
        <w:t>Brak uiszczenia opłaty za obiady nie jest równoznaczny ze złożeniem rezygnacji z</w:t>
      </w:r>
      <w:r w:rsidR="00903435" w:rsidRPr="00404EE0">
        <w:rPr>
          <w:rFonts w:ascii="Arial" w:hAnsi="Arial" w:cs="Arial"/>
          <w:sz w:val="24"/>
          <w:szCs w:val="24"/>
        </w:rPr>
        <w:t> </w:t>
      </w:r>
      <w:r w:rsidRPr="00404EE0">
        <w:rPr>
          <w:rFonts w:ascii="Arial" w:hAnsi="Arial" w:cs="Arial"/>
          <w:sz w:val="24"/>
          <w:szCs w:val="24"/>
        </w:rPr>
        <w:t>korzystania z obiadów.</w:t>
      </w:r>
    </w:p>
    <w:p w:rsidR="003A1E05" w:rsidRPr="00404EE0" w:rsidRDefault="003A1E05" w:rsidP="00BA2CD5">
      <w:pPr>
        <w:pStyle w:val="Akapitzlist"/>
        <w:numPr>
          <w:ilvl w:val="0"/>
          <w:numId w:val="12"/>
        </w:numPr>
        <w:spacing w:after="0" w:line="276" w:lineRule="auto"/>
        <w:rPr>
          <w:rFonts w:ascii="Arial" w:hAnsi="Arial" w:cs="Arial"/>
          <w:sz w:val="24"/>
          <w:szCs w:val="24"/>
        </w:rPr>
      </w:pPr>
      <w:r w:rsidRPr="00404EE0">
        <w:rPr>
          <w:rFonts w:ascii="Arial" w:hAnsi="Arial" w:cs="Arial"/>
          <w:sz w:val="24"/>
          <w:szCs w:val="24"/>
        </w:rPr>
        <w:t>Jeżeli nie zostanie dostarczona pisemna rezygnacja z obiadów, należność za posiłek zostanie naliczona i będzie podlegać windykacji.</w:t>
      </w:r>
    </w:p>
    <w:p w:rsidR="00C26BBE" w:rsidRPr="00404EE0" w:rsidRDefault="00C26BBE" w:rsidP="00BA2CD5">
      <w:pPr>
        <w:spacing w:after="0" w:line="276" w:lineRule="auto"/>
        <w:rPr>
          <w:rFonts w:ascii="Arial" w:hAnsi="Arial" w:cs="Arial"/>
          <w:sz w:val="24"/>
          <w:szCs w:val="24"/>
        </w:rPr>
      </w:pPr>
    </w:p>
    <w:p w:rsidR="009B0C74" w:rsidRPr="00404EE0" w:rsidRDefault="009B0C74" w:rsidP="00BA2CD5">
      <w:pPr>
        <w:spacing w:after="0" w:line="276" w:lineRule="auto"/>
        <w:jc w:val="center"/>
        <w:rPr>
          <w:rFonts w:ascii="Arial" w:hAnsi="Arial" w:cs="Arial"/>
          <w:b/>
          <w:bCs/>
          <w:sz w:val="24"/>
          <w:szCs w:val="24"/>
        </w:rPr>
      </w:pPr>
      <w:r w:rsidRPr="00404EE0">
        <w:rPr>
          <w:rFonts w:ascii="Arial" w:hAnsi="Arial" w:cs="Arial"/>
          <w:b/>
          <w:bCs/>
          <w:sz w:val="24"/>
          <w:szCs w:val="24"/>
        </w:rPr>
        <w:t>Odwołanie obiadów</w:t>
      </w:r>
    </w:p>
    <w:p w:rsidR="009B0C74" w:rsidRDefault="009B0C74" w:rsidP="00BA2CD5">
      <w:pPr>
        <w:spacing w:after="0" w:line="240" w:lineRule="auto"/>
        <w:jc w:val="center"/>
        <w:rPr>
          <w:rFonts w:ascii="Arial" w:hAnsi="Arial" w:cs="Arial"/>
          <w:b/>
          <w:bCs/>
          <w:sz w:val="24"/>
          <w:szCs w:val="24"/>
        </w:rPr>
      </w:pPr>
      <w:r w:rsidRPr="00404EE0">
        <w:rPr>
          <w:rFonts w:ascii="Arial" w:hAnsi="Arial" w:cs="Arial"/>
          <w:b/>
          <w:bCs/>
          <w:sz w:val="24"/>
          <w:szCs w:val="24"/>
        </w:rPr>
        <w:t xml:space="preserve">§ </w:t>
      </w:r>
      <w:r w:rsidR="00B25910" w:rsidRPr="00404EE0">
        <w:rPr>
          <w:rFonts w:ascii="Arial" w:hAnsi="Arial" w:cs="Arial"/>
          <w:b/>
          <w:bCs/>
          <w:sz w:val="24"/>
          <w:szCs w:val="24"/>
        </w:rPr>
        <w:t>7</w:t>
      </w:r>
    </w:p>
    <w:p w:rsidR="00404EE0" w:rsidRPr="00404EE0" w:rsidRDefault="00404EE0" w:rsidP="00BA2CD5">
      <w:pPr>
        <w:spacing w:after="0" w:line="240" w:lineRule="auto"/>
        <w:jc w:val="center"/>
        <w:rPr>
          <w:rFonts w:ascii="Arial" w:hAnsi="Arial" w:cs="Arial"/>
          <w:b/>
          <w:bCs/>
          <w:sz w:val="24"/>
          <w:szCs w:val="24"/>
        </w:rPr>
      </w:pPr>
    </w:p>
    <w:p w:rsidR="00D4744F" w:rsidRPr="00404EE0" w:rsidRDefault="008615D3" w:rsidP="00BA2CD5">
      <w:pPr>
        <w:pStyle w:val="Akapitzlist"/>
        <w:numPr>
          <w:ilvl w:val="0"/>
          <w:numId w:val="31"/>
        </w:numPr>
        <w:spacing w:after="0" w:line="276" w:lineRule="auto"/>
        <w:rPr>
          <w:rFonts w:ascii="Arial" w:hAnsi="Arial" w:cs="Arial"/>
          <w:sz w:val="24"/>
          <w:szCs w:val="24"/>
        </w:rPr>
      </w:pPr>
      <w:r>
        <w:rPr>
          <w:rFonts w:ascii="Arial" w:hAnsi="Arial" w:cs="Arial"/>
          <w:b/>
          <w:i/>
          <w:color w:val="000000"/>
          <w:u w:val="single"/>
        </w:rPr>
        <w:t xml:space="preserve">Nieobecność ucznia na obiadach należy zgłaszać przez aplikację </w:t>
      </w:r>
      <w:proofErr w:type="spellStart"/>
      <w:r>
        <w:rPr>
          <w:rFonts w:ascii="Arial" w:hAnsi="Arial" w:cs="Arial"/>
          <w:b/>
          <w:i/>
          <w:color w:val="000000"/>
          <w:u w:val="single"/>
        </w:rPr>
        <w:t>iOpłaty</w:t>
      </w:r>
      <w:proofErr w:type="spellEnd"/>
      <w:r>
        <w:rPr>
          <w:rFonts w:ascii="Arial" w:hAnsi="Arial" w:cs="Arial"/>
          <w:b/>
          <w:i/>
          <w:color w:val="000000"/>
          <w:u w:val="single"/>
        </w:rPr>
        <w:t xml:space="preserve"> lub stronę internetową </w:t>
      </w:r>
      <w:proofErr w:type="spellStart"/>
      <w:r>
        <w:rPr>
          <w:rFonts w:ascii="Arial" w:hAnsi="Arial" w:cs="Arial"/>
          <w:b/>
          <w:i/>
          <w:color w:val="000000"/>
          <w:u w:val="single"/>
        </w:rPr>
        <w:t>iOpłaty</w:t>
      </w:r>
      <w:proofErr w:type="spellEnd"/>
      <w:r>
        <w:rPr>
          <w:rFonts w:ascii="Arial" w:hAnsi="Arial" w:cs="Arial"/>
          <w:b/>
          <w:i/>
          <w:color w:val="000000"/>
          <w:u w:val="single"/>
        </w:rPr>
        <w:t>, do godziny 12 w dniu roboczym, poprzedzającym nieobecność</w:t>
      </w:r>
      <w:r w:rsidR="003D7883" w:rsidRPr="00404EE0">
        <w:rPr>
          <w:rFonts w:ascii="Arial" w:hAnsi="Arial" w:cs="Arial"/>
          <w:sz w:val="24"/>
          <w:szCs w:val="24"/>
        </w:rPr>
        <w:t>.</w:t>
      </w:r>
      <w:r w:rsidR="00346639" w:rsidRPr="00404EE0">
        <w:rPr>
          <w:rFonts w:ascii="Arial" w:hAnsi="Arial" w:cs="Arial"/>
          <w:sz w:val="24"/>
          <w:szCs w:val="24"/>
        </w:rPr>
        <w:t xml:space="preserve"> W razie awarii systemu, nieobecność można zgłaszać telefonicznie lub mailowo do intendenta (e-mail:  </w:t>
      </w:r>
      <w:r w:rsidR="003D7883" w:rsidRPr="00404EE0">
        <w:rPr>
          <w:rFonts w:ascii="Arial" w:hAnsi="Arial" w:cs="Arial"/>
          <w:sz w:val="24"/>
          <w:szCs w:val="24"/>
        </w:rPr>
        <w:t>obiadysp12@gmail.com</w:t>
      </w:r>
      <w:r w:rsidR="00346639" w:rsidRPr="00404EE0">
        <w:rPr>
          <w:rFonts w:ascii="Arial" w:hAnsi="Arial" w:cs="Arial"/>
          <w:sz w:val="24"/>
          <w:szCs w:val="24"/>
        </w:rPr>
        <w:t>).</w:t>
      </w:r>
    </w:p>
    <w:p w:rsidR="006B2332" w:rsidRPr="00404EE0" w:rsidRDefault="006B2332" w:rsidP="00BA2CD5">
      <w:pPr>
        <w:pStyle w:val="Akapitzlist"/>
        <w:numPr>
          <w:ilvl w:val="0"/>
          <w:numId w:val="31"/>
        </w:numPr>
        <w:rPr>
          <w:rFonts w:ascii="Arial" w:hAnsi="Arial" w:cs="Arial"/>
          <w:sz w:val="24"/>
          <w:szCs w:val="24"/>
          <w:u w:val="single"/>
        </w:rPr>
      </w:pPr>
      <w:r w:rsidRPr="00404EE0">
        <w:rPr>
          <w:rFonts w:ascii="Arial" w:hAnsi="Arial" w:cs="Arial"/>
          <w:b/>
          <w:sz w:val="24"/>
          <w:szCs w:val="24"/>
          <w:u w:val="single"/>
        </w:rPr>
        <w:t xml:space="preserve">Wszystkie nieobecności zgłoszone z zachowaniem powyższego terminu będą odliczane od wpłaty </w:t>
      </w:r>
      <w:r w:rsidR="00B41173" w:rsidRPr="00404EE0">
        <w:rPr>
          <w:rFonts w:ascii="Arial" w:hAnsi="Arial" w:cs="Arial"/>
          <w:b/>
          <w:sz w:val="24"/>
          <w:szCs w:val="24"/>
          <w:u w:val="single"/>
        </w:rPr>
        <w:t>za</w:t>
      </w:r>
      <w:r w:rsidRPr="00404EE0">
        <w:rPr>
          <w:rFonts w:ascii="Arial" w:hAnsi="Arial" w:cs="Arial"/>
          <w:b/>
          <w:sz w:val="24"/>
          <w:szCs w:val="24"/>
          <w:u w:val="single"/>
        </w:rPr>
        <w:t xml:space="preserve"> następny miesiąc</w:t>
      </w:r>
      <w:r w:rsidR="00B41173" w:rsidRPr="00404EE0">
        <w:rPr>
          <w:rFonts w:ascii="Arial" w:hAnsi="Arial" w:cs="Arial"/>
          <w:b/>
          <w:sz w:val="24"/>
          <w:szCs w:val="24"/>
          <w:u w:val="single"/>
        </w:rPr>
        <w:t>. W</w:t>
      </w:r>
      <w:r w:rsidR="00C26BBE" w:rsidRPr="00404EE0">
        <w:rPr>
          <w:rFonts w:ascii="Arial" w:hAnsi="Arial" w:cs="Arial"/>
          <w:b/>
          <w:sz w:val="24"/>
          <w:szCs w:val="24"/>
          <w:u w:val="single"/>
        </w:rPr>
        <w:t>yjąt</w:t>
      </w:r>
      <w:r w:rsidR="00B41173" w:rsidRPr="00404EE0">
        <w:rPr>
          <w:rFonts w:ascii="Arial" w:hAnsi="Arial" w:cs="Arial"/>
          <w:b/>
          <w:sz w:val="24"/>
          <w:szCs w:val="24"/>
          <w:u w:val="single"/>
        </w:rPr>
        <w:t>ek stanowi</w:t>
      </w:r>
      <w:r w:rsidR="00C26BBE" w:rsidRPr="00404EE0">
        <w:rPr>
          <w:rFonts w:ascii="Arial" w:hAnsi="Arial" w:cs="Arial"/>
          <w:b/>
          <w:sz w:val="24"/>
          <w:szCs w:val="24"/>
          <w:u w:val="single"/>
        </w:rPr>
        <w:t xml:space="preserve"> miesiąc </w:t>
      </w:r>
      <w:r w:rsidR="00E03C82" w:rsidRPr="00404EE0">
        <w:rPr>
          <w:rFonts w:ascii="Arial" w:hAnsi="Arial" w:cs="Arial"/>
          <w:b/>
          <w:sz w:val="24"/>
          <w:szCs w:val="24"/>
          <w:u w:val="single"/>
        </w:rPr>
        <w:t>grud</w:t>
      </w:r>
      <w:r w:rsidR="00B41173" w:rsidRPr="00404EE0">
        <w:rPr>
          <w:rFonts w:ascii="Arial" w:hAnsi="Arial" w:cs="Arial"/>
          <w:b/>
          <w:sz w:val="24"/>
          <w:szCs w:val="24"/>
          <w:u w:val="single"/>
        </w:rPr>
        <w:t>zień</w:t>
      </w:r>
      <w:r w:rsidR="00C26BBE" w:rsidRPr="00404EE0">
        <w:rPr>
          <w:rFonts w:ascii="Arial" w:hAnsi="Arial" w:cs="Arial"/>
          <w:b/>
          <w:sz w:val="24"/>
          <w:szCs w:val="24"/>
          <w:u w:val="single"/>
        </w:rPr>
        <w:t xml:space="preserve"> – odpisy za ten miesiąc będą odliczane w bieżącym miesiącu</w:t>
      </w:r>
      <w:r w:rsidR="00C26BBE" w:rsidRPr="00404EE0">
        <w:rPr>
          <w:rFonts w:ascii="Arial" w:hAnsi="Arial" w:cs="Arial"/>
          <w:sz w:val="24"/>
          <w:szCs w:val="24"/>
          <w:u w:val="single"/>
        </w:rPr>
        <w:t>.</w:t>
      </w:r>
    </w:p>
    <w:p w:rsidR="006B2332" w:rsidRPr="00404EE0" w:rsidRDefault="006B2332" w:rsidP="00BA2CD5">
      <w:pPr>
        <w:pStyle w:val="Akapitzlist"/>
        <w:rPr>
          <w:rFonts w:ascii="Arial" w:hAnsi="Arial" w:cs="Arial"/>
          <w:sz w:val="24"/>
          <w:szCs w:val="24"/>
          <w:u w:val="single"/>
        </w:rPr>
      </w:pPr>
      <w:r w:rsidRPr="00404EE0">
        <w:rPr>
          <w:rFonts w:ascii="Arial" w:hAnsi="Arial" w:cs="Arial"/>
          <w:sz w:val="24"/>
          <w:szCs w:val="24"/>
          <w:u w:val="single"/>
        </w:rPr>
        <w:t xml:space="preserve">Nieobecności niezgłoszone lub zgłoszone po terminie nie będą odliczane. </w:t>
      </w:r>
    </w:p>
    <w:p w:rsidR="006276B1" w:rsidRPr="00404EE0" w:rsidRDefault="006276B1" w:rsidP="00BA2CD5">
      <w:pPr>
        <w:pStyle w:val="Akapitzlist"/>
        <w:numPr>
          <w:ilvl w:val="0"/>
          <w:numId w:val="31"/>
        </w:numPr>
        <w:spacing w:after="0" w:line="276" w:lineRule="auto"/>
        <w:rPr>
          <w:rFonts w:ascii="Arial" w:hAnsi="Arial" w:cs="Arial"/>
          <w:b/>
          <w:sz w:val="24"/>
          <w:szCs w:val="24"/>
          <w:u w:val="single"/>
        </w:rPr>
      </w:pPr>
      <w:r w:rsidRPr="00404EE0">
        <w:rPr>
          <w:rFonts w:ascii="Arial" w:hAnsi="Arial" w:cs="Arial"/>
          <w:b/>
          <w:sz w:val="24"/>
          <w:szCs w:val="24"/>
          <w:u w:val="single"/>
        </w:rPr>
        <w:t>W przypadku planowanego wyjścia</w:t>
      </w:r>
      <w:r w:rsidR="00FC23E6" w:rsidRPr="00404EE0">
        <w:rPr>
          <w:rFonts w:ascii="Arial" w:hAnsi="Arial" w:cs="Arial"/>
          <w:b/>
          <w:sz w:val="24"/>
          <w:szCs w:val="24"/>
          <w:u w:val="single"/>
        </w:rPr>
        <w:t xml:space="preserve"> na</w:t>
      </w:r>
      <w:r w:rsidRPr="00404EE0">
        <w:rPr>
          <w:rFonts w:ascii="Arial" w:hAnsi="Arial" w:cs="Arial"/>
          <w:b/>
          <w:sz w:val="24"/>
          <w:szCs w:val="24"/>
          <w:u w:val="single"/>
        </w:rPr>
        <w:t xml:space="preserve"> wycieczki </w:t>
      </w:r>
      <w:r w:rsidR="00FC23E6" w:rsidRPr="00404EE0">
        <w:rPr>
          <w:rFonts w:ascii="Arial" w:hAnsi="Arial" w:cs="Arial"/>
          <w:b/>
          <w:sz w:val="24"/>
          <w:szCs w:val="24"/>
          <w:u w:val="single"/>
        </w:rPr>
        <w:t xml:space="preserve">lub inne wyjścia klasowe, </w:t>
      </w:r>
      <w:r w:rsidRPr="00404EE0">
        <w:rPr>
          <w:rFonts w:ascii="Arial" w:hAnsi="Arial" w:cs="Arial"/>
          <w:b/>
          <w:sz w:val="24"/>
          <w:szCs w:val="24"/>
          <w:u w:val="single"/>
        </w:rPr>
        <w:t xml:space="preserve">w porze wydawania obiadów, odwołanie obiadu zgłasza </w:t>
      </w:r>
      <w:r w:rsidR="003D7883" w:rsidRPr="00404EE0">
        <w:rPr>
          <w:rFonts w:ascii="Arial" w:hAnsi="Arial" w:cs="Arial"/>
          <w:b/>
          <w:sz w:val="24"/>
          <w:szCs w:val="24"/>
          <w:u w:val="single"/>
        </w:rPr>
        <w:t xml:space="preserve">Rodzic/Opiekun indywidualnie poprzez aplikację </w:t>
      </w:r>
      <w:proofErr w:type="spellStart"/>
      <w:r w:rsidR="003D7883" w:rsidRPr="00404EE0">
        <w:rPr>
          <w:rFonts w:ascii="Arial" w:hAnsi="Arial" w:cs="Arial"/>
          <w:b/>
          <w:sz w:val="24"/>
          <w:szCs w:val="24"/>
          <w:u w:val="single"/>
        </w:rPr>
        <w:t>iOpłaty</w:t>
      </w:r>
      <w:proofErr w:type="spellEnd"/>
      <w:r w:rsidR="003D7883" w:rsidRPr="00404EE0">
        <w:rPr>
          <w:rFonts w:ascii="Arial" w:hAnsi="Arial" w:cs="Arial"/>
          <w:b/>
          <w:sz w:val="24"/>
          <w:szCs w:val="24"/>
          <w:u w:val="single"/>
        </w:rPr>
        <w:t xml:space="preserve">, stronę internetową </w:t>
      </w:r>
      <w:proofErr w:type="spellStart"/>
      <w:r w:rsidR="003D7883" w:rsidRPr="00404EE0">
        <w:rPr>
          <w:rFonts w:ascii="Arial" w:hAnsi="Arial" w:cs="Arial"/>
          <w:b/>
          <w:sz w:val="24"/>
          <w:szCs w:val="24"/>
          <w:u w:val="single"/>
        </w:rPr>
        <w:t>iOpłaty</w:t>
      </w:r>
      <w:proofErr w:type="spellEnd"/>
      <w:r w:rsidR="003D7883" w:rsidRPr="00404EE0">
        <w:rPr>
          <w:rFonts w:ascii="Arial" w:hAnsi="Arial" w:cs="Arial"/>
          <w:b/>
          <w:sz w:val="24"/>
          <w:szCs w:val="24"/>
          <w:u w:val="single"/>
        </w:rPr>
        <w:t>.</w:t>
      </w:r>
      <w:r w:rsidRPr="00404EE0">
        <w:rPr>
          <w:rFonts w:ascii="Arial" w:hAnsi="Arial" w:cs="Arial"/>
          <w:b/>
          <w:sz w:val="24"/>
          <w:szCs w:val="24"/>
          <w:u w:val="single"/>
        </w:rPr>
        <w:t xml:space="preserve"> </w:t>
      </w:r>
    </w:p>
    <w:p w:rsidR="006276B1" w:rsidRPr="00404EE0" w:rsidRDefault="006276B1" w:rsidP="00BA2CD5">
      <w:pPr>
        <w:pStyle w:val="Akapitzlist"/>
        <w:numPr>
          <w:ilvl w:val="0"/>
          <w:numId w:val="31"/>
        </w:numPr>
        <w:spacing w:line="276" w:lineRule="auto"/>
        <w:rPr>
          <w:rFonts w:ascii="Arial" w:hAnsi="Arial" w:cs="Arial"/>
          <w:sz w:val="24"/>
          <w:szCs w:val="24"/>
        </w:rPr>
      </w:pPr>
      <w:r w:rsidRPr="00404EE0">
        <w:rPr>
          <w:rFonts w:ascii="Arial" w:hAnsi="Arial" w:cs="Arial"/>
          <w:sz w:val="24"/>
          <w:szCs w:val="24"/>
        </w:rPr>
        <w:t xml:space="preserve">Po zakończeniu umowy o korzystanie z obiadów w stołówce szkolnej, ewentualne nadpłaty </w:t>
      </w:r>
      <w:r w:rsidR="008B6F28" w:rsidRPr="00404EE0">
        <w:rPr>
          <w:rFonts w:ascii="Arial" w:hAnsi="Arial" w:cs="Arial"/>
          <w:sz w:val="24"/>
          <w:szCs w:val="24"/>
        </w:rPr>
        <w:t>placówka</w:t>
      </w:r>
      <w:r w:rsidRPr="00404EE0">
        <w:rPr>
          <w:rFonts w:ascii="Arial" w:hAnsi="Arial" w:cs="Arial"/>
          <w:sz w:val="24"/>
          <w:szCs w:val="24"/>
        </w:rPr>
        <w:t xml:space="preserve"> przekaże na rachunek bankowy wskazany przez rodzic</w:t>
      </w:r>
      <w:r w:rsidR="000B6E97" w:rsidRPr="00404EE0">
        <w:rPr>
          <w:rFonts w:ascii="Arial" w:hAnsi="Arial" w:cs="Arial"/>
          <w:sz w:val="24"/>
          <w:szCs w:val="24"/>
        </w:rPr>
        <w:t>a</w:t>
      </w:r>
      <w:r w:rsidR="00D0480F" w:rsidRPr="00404EE0">
        <w:rPr>
          <w:rFonts w:ascii="Arial" w:hAnsi="Arial" w:cs="Arial"/>
          <w:sz w:val="24"/>
          <w:szCs w:val="24"/>
        </w:rPr>
        <w:t>/opiekuna prawnego</w:t>
      </w:r>
      <w:r w:rsidR="009B0BCA" w:rsidRPr="00404EE0">
        <w:rPr>
          <w:rFonts w:ascii="Arial" w:hAnsi="Arial" w:cs="Arial"/>
          <w:sz w:val="24"/>
          <w:szCs w:val="24"/>
        </w:rPr>
        <w:t xml:space="preserve"> </w:t>
      </w:r>
      <w:r w:rsidRPr="00404EE0">
        <w:rPr>
          <w:rFonts w:ascii="Arial" w:hAnsi="Arial" w:cs="Arial"/>
          <w:sz w:val="24"/>
          <w:szCs w:val="24"/>
        </w:rPr>
        <w:t>/</w:t>
      </w:r>
      <w:r w:rsidR="009B0BCA" w:rsidRPr="00404EE0">
        <w:rPr>
          <w:rFonts w:ascii="Arial" w:hAnsi="Arial" w:cs="Arial"/>
          <w:sz w:val="24"/>
          <w:szCs w:val="24"/>
        </w:rPr>
        <w:t xml:space="preserve"> </w:t>
      </w:r>
      <w:r w:rsidRPr="00404EE0">
        <w:rPr>
          <w:rFonts w:ascii="Arial" w:hAnsi="Arial" w:cs="Arial"/>
          <w:sz w:val="24"/>
          <w:szCs w:val="24"/>
        </w:rPr>
        <w:t xml:space="preserve">pracownika w </w:t>
      </w:r>
      <w:r w:rsidR="00835131" w:rsidRPr="00404EE0">
        <w:rPr>
          <w:rFonts w:ascii="Arial" w:hAnsi="Arial" w:cs="Arial"/>
          <w:sz w:val="24"/>
          <w:szCs w:val="24"/>
        </w:rPr>
        <w:t xml:space="preserve">deklaracji zgłoszenia na obiady </w:t>
      </w:r>
      <w:r w:rsidR="00835131" w:rsidRPr="00404EE0">
        <w:rPr>
          <w:rFonts w:ascii="Arial" w:hAnsi="Arial" w:cs="Arial"/>
          <w:sz w:val="24"/>
          <w:szCs w:val="24"/>
        </w:rPr>
        <w:lastRenderedPageBreak/>
        <w:t>w</w:t>
      </w:r>
      <w:r w:rsidR="00903435" w:rsidRPr="00404EE0">
        <w:rPr>
          <w:rFonts w:ascii="Arial" w:hAnsi="Arial" w:cs="Arial"/>
          <w:sz w:val="24"/>
          <w:szCs w:val="24"/>
        </w:rPr>
        <w:t> </w:t>
      </w:r>
      <w:r w:rsidR="00835131" w:rsidRPr="00404EE0">
        <w:rPr>
          <w:rFonts w:ascii="Arial" w:hAnsi="Arial" w:cs="Arial"/>
          <w:sz w:val="24"/>
          <w:szCs w:val="24"/>
        </w:rPr>
        <w:t>stołówce szkolnej</w:t>
      </w:r>
      <w:r w:rsidR="00083A45" w:rsidRPr="00404EE0">
        <w:rPr>
          <w:rFonts w:ascii="Arial" w:hAnsi="Arial" w:cs="Arial"/>
          <w:sz w:val="24"/>
          <w:szCs w:val="24"/>
        </w:rPr>
        <w:t xml:space="preserve"> lub na pisemny wniosek rodzica/opiekuna </w:t>
      </w:r>
      <w:r w:rsidR="000B6E97" w:rsidRPr="00404EE0">
        <w:rPr>
          <w:rFonts w:ascii="Arial" w:hAnsi="Arial" w:cs="Arial"/>
          <w:sz w:val="24"/>
          <w:szCs w:val="24"/>
        </w:rPr>
        <w:t xml:space="preserve">prawnego </w:t>
      </w:r>
      <w:r w:rsidR="00083A45" w:rsidRPr="00404EE0">
        <w:rPr>
          <w:rFonts w:ascii="Arial" w:hAnsi="Arial" w:cs="Arial"/>
          <w:sz w:val="24"/>
          <w:szCs w:val="24"/>
        </w:rPr>
        <w:t>nadpłata może być zaliczona na poczet przyszłych opłat (nowy rok szkolny).</w:t>
      </w:r>
    </w:p>
    <w:p w:rsidR="00252F8E" w:rsidRPr="00404EE0" w:rsidRDefault="00252F8E" w:rsidP="00BA2CD5">
      <w:pPr>
        <w:pStyle w:val="Akapitzlist"/>
        <w:spacing w:after="0" w:line="276" w:lineRule="auto"/>
        <w:rPr>
          <w:rFonts w:ascii="Arial" w:hAnsi="Arial" w:cs="Arial"/>
          <w:sz w:val="24"/>
          <w:szCs w:val="24"/>
        </w:rPr>
      </w:pPr>
    </w:p>
    <w:p w:rsidR="00252F8E" w:rsidRPr="00404EE0" w:rsidRDefault="00252F8E" w:rsidP="00BA2CD5">
      <w:pPr>
        <w:spacing w:after="0" w:line="276" w:lineRule="auto"/>
        <w:jc w:val="center"/>
        <w:rPr>
          <w:rFonts w:ascii="Arial" w:hAnsi="Arial" w:cs="Arial"/>
          <w:b/>
          <w:bCs/>
          <w:sz w:val="24"/>
          <w:szCs w:val="24"/>
        </w:rPr>
      </w:pPr>
      <w:r w:rsidRPr="00404EE0">
        <w:rPr>
          <w:rFonts w:ascii="Arial" w:hAnsi="Arial" w:cs="Arial"/>
          <w:b/>
          <w:bCs/>
          <w:sz w:val="24"/>
          <w:szCs w:val="24"/>
        </w:rPr>
        <w:t>Z</w:t>
      </w:r>
      <w:r w:rsidR="00313208" w:rsidRPr="00404EE0">
        <w:rPr>
          <w:rFonts w:ascii="Arial" w:hAnsi="Arial" w:cs="Arial"/>
          <w:b/>
          <w:bCs/>
          <w:sz w:val="24"/>
          <w:szCs w:val="24"/>
        </w:rPr>
        <w:t>wolnienie z opłat za korzystanie z obiadów przez ucznia</w:t>
      </w:r>
    </w:p>
    <w:p w:rsidR="00A33D4A" w:rsidRDefault="00A33D4A" w:rsidP="00BA2CD5">
      <w:pPr>
        <w:spacing w:after="0" w:line="240" w:lineRule="auto"/>
        <w:jc w:val="center"/>
        <w:rPr>
          <w:rFonts w:ascii="Arial" w:hAnsi="Arial" w:cs="Arial"/>
          <w:b/>
          <w:bCs/>
          <w:sz w:val="24"/>
          <w:szCs w:val="24"/>
        </w:rPr>
      </w:pPr>
      <w:r w:rsidRPr="00404EE0">
        <w:rPr>
          <w:rFonts w:ascii="Arial" w:hAnsi="Arial" w:cs="Arial"/>
          <w:b/>
          <w:bCs/>
          <w:sz w:val="24"/>
          <w:szCs w:val="24"/>
        </w:rPr>
        <w:t xml:space="preserve">§ </w:t>
      </w:r>
      <w:r w:rsidR="00B25910" w:rsidRPr="00404EE0">
        <w:rPr>
          <w:rFonts w:ascii="Arial" w:hAnsi="Arial" w:cs="Arial"/>
          <w:b/>
          <w:bCs/>
          <w:sz w:val="24"/>
          <w:szCs w:val="24"/>
        </w:rPr>
        <w:t>8</w:t>
      </w:r>
    </w:p>
    <w:p w:rsidR="00404EE0" w:rsidRPr="00404EE0" w:rsidRDefault="00404EE0" w:rsidP="00BA2CD5">
      <w:pPr>
        <w:spacing w:after="0" w:line="240" w:lineRule="auto"/>
        <w:jc w:val="center"/>
        <w:rPr>
          <w:rFonts w:ascii="Arial" w:hAnsi="Arial" w:cs="Arial"/>
          <w:b/>
          <w:bCs/>
          <w:sz w:val="24"/>
          <w:szCs w:val="24"/>
        </w:rPr>
      </w:pPr>
    </w:p>
    <w:p w:rsidR="00252F8E" w:rsidRPr="00404EE0" w:rsidRDefault="00313208" w:rsidP="00BA2CD5">
      <w:pPr>
        <w:pStyle w:val="Akapitzlist"/>
        <w:numPr>
          <w:ilvl w:val="0"/>
          <w:numId w:val="17"/>
        </w:numPr>
        <w:spacing w:after="0" w:line="276" w:lineRule="auto"/>
        <w:rPr>
          <w:rFonts w:ascii="Arial" w:hAnsi="Arial" w:cs="Arial"/>
          <w:sz w:val="24"/>
          <w:szCs w:val="24"/>
        </w:rPr>
      </w:pPr>
      <w:r w:rsidRPr="00404EE0">
        <w:rPr>
          <w:rFonts w:ascii="Arial" w:hAnsi="Arial" w:cs="Arial"/>
          <w:sz w:val="24"/>
          <w:szCs w:val="24"/>
        </w:rPr>
        <w:t>W przypadku szczególnie trudnej sytuacji materialnej rodziny ucznia lub w</w:t>
      </w:r>
      <w:r w:rsidR="00903435" w:rsidRPr="00404EE0">
        <w:rPr>
          <w:rFonts w:ascii="Arial" w:hAnsi="Arial" w:cs="Arial"/>
          <w:sz w:val="24"/>
          <w:szCs w:val="24"/>
        </w:rPr>
        <w:t> </w:t>
      </w:r>
      <w:r w:rsidRPr="00404EE0">
        <w:rPr>
          <w:rFonts w:ascii="Arial" w:hAnsi="Arial" w:cs="Arial"/>
          <w:sz w:val="24"/>
          <w:szCs w:val="24"/>
        </w:rPr>
        <w:t>szczególnie uzasadnionych przypadkach losowych można zwolnić rodziców z</w:t>
      </w:r>
      <w:r w:rsidR="00903435" w:rsidRPr="00404EE0">
        <w:rPr>
          <w:rFonts w:ascii="Arial" w:hAnsi="Arial" w:cs="Arial"/>
          <w:sz w:val="24"/>
          <w:szCs w:val="24"/>
        </w:rPr>
        <w:t> </w:t>
      </w:r>
      <w:r w:rsidRPr="00404EE0">
        <w:rPr>
          <w:rFonts w:ascii="Arial" w:hAnsi="Arial" w:cs="Arial"/>
          <w:sz w:val="24"/>
          <w:szCs w:val="24"/>
        </w:rPr>
        <w:t>całości lub części opłat za korzystanie z obiadów przez ucznia.</w:t>
      </w:r>
    </w:p>
    <w:p w:rsidR="00313208" w:rsidRPr="00404EE0" w:rsidRDefault="003F694E" w:rsidP="00BA2CD5">
      <w:pPr>
        <w:pStyle w:val="Akapitzlist"/>
        <w:numPr>
          <w:ilvl w:val="0"/>
          <w:numId w:val="17"/>
        </w:numPr>
        <w:spacing w:after="0" w:line="276" w:lineRule="auto"/>
        <w:rPr>
          <w:rFonts w:ascii="Arial" w:hAnsi="Arial" w:cs="Arial"/>
          <w:sz w:val="24"/>
          <w:szCs w:val="24"/>
        </w:rPr>
      </w:pPr>
      <w:r w:rsidRPr="00404EE0">
        <w:rPr>
          <w:rFonts w:ascii="Arial" w:hAnsi="Arial" w:cs="Arial"/>
          <w:sz w:val="24"/>
          <w:szCs w:val="24"/>
        </w:rPr>
        <w:t xml:space="preserve">Upoważnionym do udzielenia </w:t>
      </w:r>
      <w:r w:rsidR="00313208" w:rsidRPr="00404EE0">
        <w:rPr>
          <w:rFonts w:ascii="Arial" w:hAnsi="Arial" w:cs="Arial"/>
          <w:sz w:val="24"/>
          <w:szCs w:val="24"/>
        </w:rPr>
        <w:t>zwolnienia z całości lub części opłat za jeden gorący posiłek w stołówce szkolnej</w:t>
      </w:r>
      <w:r w:rsidRPr="00404EE0">
        <w:rPr>
          <w:rFonts w:ascii="Arial" w:hAnsi="Arial" w:cs="Arial"/>
          <w:sz w:val="24"/>
          <w:szCs w:val="24"/>
        </w:rPr>
        <w:t xml:space="preserve"> jest dyrektor placówki</w:t>
      </w:r>
      <w:r w:rsidR="00313208" w:rsidRPr="00404EE0">
        <w:rPr>
          <w:rFonts w:ascii="Arial" w:hAnsi="Arial" w:cs="Arial"/>
          <w:sz w:val="24"/>
          <w:szCs w:val="24"/>
        </w:rPr>
        <w:t>.</w:t>
      </w:r>
    </w:p>
    <w:p w:rsidR="00313208" w:rsidRPr="00404EE0" w:rsidRDefault="00313208" w:rsidP="00BA2CD5">
      <w:pPr>
        <w:pStyle w:val="Akapitzlist"/>
        <w:spacing w:after="0" w:line="276" w:lineRule="auto"/>
        <w:jc w:val="center"/>
        <w:rPr>
          <w:rFonts w:ascii="Arial" w:hAnsi="Arial" w:cs="Arial"/>
          <w:sz w:val="24"/>
          <w:szCs w:val="24"/>
        </w:rPr>
      </w:pPr>
    </w:p>
    <w:p w:rsidR="00313208" w:rsidRPr="00404EE0" w:rsidRDefault="00313208" w:rsidP="00BA2CD5">
      <w:pPr>
        <w:spacing w:after="0" w:line="276" w:lineRule="auto"/>
        <w:jc w:val="center"/>
        <w:rPr>
          <w:rFonts w:ascii="Arial" w:hAnsi="Arial" w:cs="Arial"/>
          <w:b/>
          <w:bCs/>
          <w:sz w:val="24"/>
          <w:szCs w:val="24"/>
        </w:rPr>
      </w:pPr>
      <w:r w:rsidRPr="00404EE0">
        <w:rPr>
          <w:rFonts w:ascii="Arial" w:hAnsi="Arial" w:cs="Arial"/>
          <w:b/>
          <w:bCs/>
          <w:sz w:val="24"/>
          <w:szCs w:val="24"/>
        </w:rPr>
        <w:t>Zasady zachowania w stołówce szkolnej</w:t>
      </w:r>
    </w:p>
    <w:p w:rsidR="00313208" w:rsidRDefault="00313208" w:rsidP="00BA2CD5">
      <w:pPr>
        <w:spacing w:after="0" w:line="240" w:lineRule="auto"/>
        <w:jc w:val="center"/>
        <w:rPr>
          <w:rFonts w:ascii="Arial" w:hAnsi="Arial" w:cs="Arial"/>
          <w:b/>
          <w:bCs/>
          <w:sz w:val="24"/>
          <w:szCs w:val="24"/>
        </w:rPr>
      </w:pPr>
      <w:r w:rsidRPr="00404EE0">
        <w:rPr>
          <w:rFonts w:ascii="Arial" w:hAnsi="Arial" w:cs="Arial"/>
          <w:b/>
          <w:bCs/>
          <w:sz w:val="24"/>
          <w:szCs w:val="24"/>
        </w:rPr>
        <w:t xml:space="preserve">§ </w:t>
      </w:r>
      <w:r w:rsidR="00B25910" w:rsidRPr="00404EE0">
        <w:rPr>
          <w:rFonts w:ascii="Arial" w:hAnsi="Arial" w:cs="Arial"/>
          <w:b/>
          <w:bCs/>
          <w:sz w:val="24"/>
          <w:szCs w:val="24"/>
        </w:rPr>
        <w:t>9</w:t>
      </w:r>
    </w:p>
    <w:p w:rsidR="00404EE0" w:rsidRPr="00404EE0" w:rsidRDefault="00404EE0" w:rsidP="00BA2CD5">
      <w:pPr>
        <w:spacing w:after="0" w:line="240" w:lineRule="auto"/>
        <w:jc w:val="center"/>
        <w:rPr>
          <w:rFonts w:ascii="Arial" w:hAnsi="Arial" w:cs="Arial"/>
          <w:b/>
          <w:bCs/>
          <w:sz w:val="24"/>
          <w:szCs w:val="24"/>
        </w:rPr>
      </w:pPr>
    </w:p>
    <w:p w:rsidR="00407351" w:rsidRPr="00404EE0" w:rsidRDefault="00407351" w:rsidP="00BA2CD5">
      <w:pPr>
        <w:pStyle w:val="Akapitzlist"/>
        <w:numPr>
          <w:ilvl w:val="0"/>
          <w:numId w:val="18"/>
        </w:numPr>
        <w:spacing w:after="0" w:line="276" w:lineRule="auto"/>
        <w:rPr>
          <w:rFonts w:ascii="Arial" w:hAnsi="Arial" w:cs="Arial"/>
          <w:sz w:val="24"/>
          <w:szCs w:val="24"/>
        </w:rPr>
      </w:pPr>
      <w:r w:rsidRPr="00404EE0">
        <w:rPr>
          <w:rFonts w:ascii="Arial" w:hAnsi="Arial" w:cs="Arial"/>
          <w:sz w:val="24"/>
          <w:szCs w:val="24"/>
        </w:rPr>
        <w:t>Uczniowie i personel szkoły po wejściu do stołówki szkolnej obsługiwani są przez personel kuchni.</w:t>
      </w:r>
    </w:p>
    <w:p w:rsidR="0076371D" w:rsidRPr="00404EE0" w:rsidRDefault="0076371D" w:rsidP="00BA2CD5">
      <w:pPr>
        <w:pStyle w:val="Akapitzlist"/>
        <w:numPr>
          <w:ilvl w:val="0"/>
          <w:numId w:val="18"/>
        </w:numPr>
        <w:spacing w:after="0" w:line="276" w:lineRule="auto"/>
        <w:rPr>
          <w:rFonts w:ascii="Arial" w:hAnsi="Arial" w:cs="Arial"/>
          <w:sz w:val="24"/>
          <w:szCs w:val="24"/>
        </w:rPr>
      </w:pPr>
      <w:r w:rsidRPr="00404EE0">
        <w:rPr>
          <w:rFonts w:ascii="Arial" w:hAnsi="Arial" w:cs="Arial"/>
          <w:sz w:val="24"/>
          <w:szCs w:val="24"/>
        </w:rPr>
        <w:t xml:space="preserve">Po odbiór posiłku uczniowie ustawiają się w kolejce. </w:t>
      </w:r>
    </w:p>
    <w:p w:rsidR="0076371D" w:rsidRPr="00404EE0" w:rsidRDefault="0076371D" w:rsidP="00BA2CD5">
      <w:pPr>
        <w:pStyle w:val="Akapitzlist"/>
        <w:numPr>
          <w:ilvl w:val="0"/>
          <w:numId w:val="18"/>
        </w:numPr>
        <w:spacing w:after="0" w:line="276" w:lineRule="auto"/>
        <w:rPr>
          <w:rFonts w:ascii="Arial" w:hAnsi="Arial" w:cs="Arial"/>
          <w:sz w:val="24"/>
          <w:szCs w:val="24"/>
        </w:rPr>
      </w:pPr>
      <w:r w:rsidRPr="00404EE0">
        <w:rPr>
          <w:rFonts w:ascii="Arial" w:hAnsi="Arial" w:cs="Arial"/>
          <w:sz w:val="24"/>
          <w:szCs w:val="24"/>
        </w:rPr>
        <w:t xml:space="preserve">Podczas </w:t>
      </w:r>
      <w:r w:rsidR="00CD4185" w:rsidRPr="00404EE0">
        <w:rPr>
          <w:rFonts w:ascii="Arial" w:hAnsi="Arial" w:cs="Arial"/>
          <w:sz w:val="24"/>
          <w:szCs w:val="24"/>
        </w:rPr>
        <w:t>wydawania</w:t>
      </w:r>
      <w:r w:rsidR="00E07D28" w:rsidRPr="00404EE0">
        <w:rPr>
          <w:rFonts w:ascii="Arial" w:hAnsi="Arial" w:cs="Arial"/>
          <w:sz w:val="24"/>
          <w:szCs w:val="24"/>
        </w:rPr>
        <w:t xml:space="preserve"> </w:t>
      </w:r>
      <w:r w:rsidRPr="00404EE0">
        <w:rPr>
          <w:rFonts w:ascii="Arial" w:hAnsi="Arial" w:cs="Arial"/>
          <w:sz w:val="24"/>
          <w:szCs w:val="24"/>
        </w:rPr>
        <w:t xml:space="preserve">posiłków w stołówce mogą przebywać wyłącznie osoby spożywające posiłek. </w:t>
      </w:r>
    </w:p>
    <w:p w:rsidR="0076371D" w:rsidRPr="00404EE0" w:rsidRDefault="0076371D" w:rsidP="00BA2CD5">
      <w:pPr>
        <w:pStyle w:val="Akapitzlist"/>
        <w:numPr>
          <w:ilvl w:val="0"/>
          <w:numId w:val="18"/>
        </w:numPr>
        <w:spacing w:after="0" w:line="276" w:lineRule="auto"/>
        <w:rPr>
          <w:rFonts w:ascii="Arial" w:hAnsi="Arial" w:cs="Arial"/>
          <w:sz w:val="24"/>
          <w:szCs w:val="24"/>
        </w:rPr>
      </w:pPr>
      <w:r w:rsidRPr="00404EE0">
        <w:rPr>
          <w:rFonts w:ascii="Arial" w:hAnsi="Arial" w:cs="Arial"/>
          <w:sz w:val="24"/>
          <w:szCs w:val="24"/>
        </w:rPr>
        <w:t>Po spożyciu posiłku uczniowie odnoszą naczynia w wyznaczone miejsce i</w:t>
      </w:r>
      <w:r w:rsidR="00903435" w:rsidRPr="00404EE0">
        <w:rPr>
          <w:rFonts w:ascii="Arial" w:hAnsi="Arial" w:cs="Arial"/>
          <w:sz w:val="24"/>
          <w:szCs w:val="24"/>
        </w:rPr>
        <w:t> </w:t>
      </w:r>
      <w:r w:rsidRPr="00404EE0">
        <w:rPr>
          <w:rFonts w:ascii="Arial" w:hAnsi="Arial" w:cs="Arial"/>
          <w:sz w:val="24"/>
          <w:szCs w:val="24"/>
        </w:rPr>
        <w:t xml:space="preserve">niezwłocznie opuszczają stołówkę. </w:t>
      </w:r>
    </w:p>
    <w:p w:rsidR="0076371D" w:rsidRPr="00404EE0" w:rsidRDefault="0076371D" w:rsidP="00BA2CD5">
      <w:pPr>
        <w:pStyle w:val="Akapitzlist"/>
        <w:numPr>
          <w:ilvl w:val="0"/>
          <w:numId w:val="18"/>
        </w:numPr>
        <w:spacing w:line="276" w:lineRule="auto"/>
        <w:rPr>
          <w:rFonts w:ascii="Arial" w:hAnsi="Arial" w:cs="Arial"/>
          <w:sz w:val="24"/>
          <w:szCs w:val="24"/>
        </w:rPr>
      </w:pPr>
      <w:r w:rsidRPr="00404EE0">
        <w:rPr>
          <w:rFonts w:ascii="Arial" w:hAnsi="Arial" w:cs="Arial"/>
          <w:sz w:val="24"/>
          <w:szCs w:val="24"/>
        </w:rPr>
        <w:t xml:space="preserve">W sprawach porządkowych dotyczących korzystania </w:t>
      </w:r>
      <w:r w:rsidR="00073ADD" w:rsidRPr="00404EE0">
        <w:rPr>
          <w:rFonts w:ascii="Arial" w:hAnsi="Arial" w:cs="Arial"/>
          <w:sz w:val="24"/>
          <w:szCs w:val="24"/>
        </w:rPr>
        <w:t>ze stołówki</w:t>
      </w:r>
      <w:r w:rsidRPr="00404EE0">
        <w:rPr>
          <w:rFonts w:ascii="Arial" w:hAnsi="Arial" w:cs="Arial"/>
          <w:sz w:val="24"/>
          <w:szCs w:val="24"/>
        </w:rPr>
        <w:t xml:space="preserve">, uczniowie, nauczyciele i pracownicy zobowiązani są respektować polecenia </w:t>
      </w:r>
      <w:r w:rsidR="00F530D9" w:rsidRPr="00404EE0">
        <w:rPr>
          <w:rFonts w:ascii="Arial" w:hAnsi="Arial" w:cs="Arial"/>
          <w:sz w:val="24"/>
          <w:szCs w:val="24"/>
        </w:rPr>
        <w:t>nauczyciela dyżurującego, intendenta</w:t>
      </w:r>
      <w:r w:rsidRPr="00404EE0">
        <w:rPr>
          <w:rFonts w:ascii="Arial" w:hAnsi="Arial" w:cs="Arial"/>
          <w:sz w:val="24"/>
          <w:szCs w:val="24"/>
        </w:rPr>
        <w:t xml:space="preserve"> lub innego upoważnionego pracownika szkoły. </w:t>
      </w:r>
    </w:p>
    <w:p w:rsidR="00FB3973" w:rsidRPr="00404EE0" w:rsidRDefault="00FB3973" w:rsidP="00BA2CD5">
      <w:pPr>
        <w:pStyle w:val="Akapitzlist"/>
        <w:spacing w:after="0" w:line="240" w:lineRule="auto"/>
        <w:rPr>
          <w:rFonts w:ascii="Arial" w:hAnsi="Arial" w:cs="Arial"/>
          <w:sz w:val="24"/>
          <w:szCs w:val="24"/>
        </w:rPr>
      </w:pPr>
    </w:p>
    <w:p w:rsidR="00FB3973" w:rsidRDefault="00FB3973" w:rsidP="00BA2CD5">
      <w:pPr>
        <w:spacing w:after="0" w:line="240" w:lineRule="auto"/>
        <w:jc w:val="center"/>
        <w:rPr>
          <w:rFonts w:ascii="Arial" w:hAnsi="Arial" w:cs="Arial"/>
          <w:b/>
          <w:bCs/>
          <w:sz w:val="24"/>
          <w:szCs w:val="24"/>
        </w:rPr>
      </w:pPr>
      <w:r w:rsidRPr="00404EE0">
        <w:rPr>
          <w:rFonts w:ascii="Arial" w:hAnsi="Arial" w:cs="Arial"/>
          <w:b/>
          <w:bCs/>
          <w:sz w:val="24"/>
          <w:szCs w:val="24"/>
        </w:rPr>
        <w:t>§ 1</w:t>
      </w:r>
      <w:r w:rsidR="00B25910" w:rsidRPr="00404EE0">
        <w:rPr>
          <w:rFonts w:ascii="Arial" w:hAnsi="Arial" w:cs="Arial"/>
          <w:b/>
          <w:bCs/>
          <w:sz w:val="24"/>
          <w:szCs w:val="24"/>
        </w:rPr>
        <w:t>0</w:t>
      </w:r>
    </w:p>
    <w:p w:rsidR="00404EE0" w:rsidRPr="00404EE0" w:rsidRDefault="00404EE0" w:rsidP="00BA2CD5">
      <w:pPr>
        <w:spacing w:after="0" w:line="240" w:lineRule="auto"/>
        <w:jc w:val="center"/>
        <w:rPr>
          <w:rFonts w:ascii="Arial" w:hAnsi="Arial" w:cs="Arial"/>
          <w:b/>
          <w:bCs/>
          <w:sz w:val="24"/>
          <w:szCs w:val="24"/>
        </w:rPr>
      </w:pPr>
    </w:p>
    <w:p w:rsidR="002D7A6C" w:rsidRPr="00404EE0" w:rsidRDefault="002D7A6C" w:rsidP="00BA2CD5">
      <w:pPr>
        <w:pStyle w:val="Akapitzlist"/>
        <w:numPr>
          <w:ilvl w:val="0"/>
          <w:numId w:val="20"/>
        </w:numPr>
        <w:rPr>
          <w:rFonts w:ascii="Arial" w:hAnsi="Arial" w:cs="Arial"/>
          <w:sz w:val="24"/>
          <w:szCs w:val="24"/>
        </w:rPr>
      </w:pPr>
      <w:r w:rsidRPr="00404EE0">
        <w:rPr>
          <w:rFonts w:ascii="Arial" w:hAnsi="Arial" w:cs="Arial"/>
          <w:sz w:val="24"/>
          <w:szCs w:val="24"/>
        </w:rPr>
        <w:t>Osoby spożywające posiłek mają obowiązek:</w:t>
      </w:r>
    </w:p>
    <w:p w:rsidR="002D7A6C" w:rsidRPr="00404EE0" w:rsidRDefault="002D7A6C" w:rsidP="00BA2CD5">
      <w:pPr>
        <w:pStyle w:val="Akapitzlist"/>
        <w:numPr>
          <w:ilvl w:val="0"/>
          <w:numId w:val="21"/>
        </w:numPr>
        <w:rPr>
          <w:rFonts w:ascii="Arial" w:hAnsi="Arial" w:cs="Arial"/>
          <w:sz w:val="24"/>
          <w:szCs w:val="24"/>
        </w:rPr>
      </w:pPr>
      <w:r w:rsidRPr="00404EE0">
        <w:rPr>
          <w:rFonts w:ascii="Arial" w:hAnsi="Arial" w:cs="Arial"/>
          <w:sz w:val="24"/>
          <w:szCs w:val="24"/>
        </w:rPr>
        <w:t>zachowania czystości, a w szczególności powinny przed posiłkiem umyć ręce,</w:t>
      </w:r>
    </w:p>
    <w:p w:rsidR="002D7A6C" w:rsidRPr="00404EE0" w:rsidRDefault="002D7A6C" w:rsidP="00BA2CD5">
      <w:pPr>
        <w:pStyle w:val="Akapitzlist"/>
        <w:numPr>
          <w:ilvl w:val="0"/>
          <w:numId w:val="21"/>
        </w:numPr>
        <w:rPr>
          <w:rFonts w:ascii="Arial" w:hAnsi="Arial" w:cs="Arial"/>
          <w:sz w:val="24"/>
          <w:szCs w:val="24"/>
        </w:rPr>
      </w:pPr>
      <w:r w:rsidRPr="00404EE0">
        <w:rPr>
          <w:rFonts w:ascii="Arial" w:hAnsi="Arial" w:cs="Arial"/>
          <w:sz w:val="24"/>
          <w:szCs w:val="24"/>
        </w:rPr>
        <w:t xml:space="preserve">kulturalnego spożywania posiłków, </w:t>
      </w:r>
    </w:p>
    <w:p w:rsidR="002D7A6C" w:rsidRPr="00404EE0" w:rsidRDefault="002D7A6C" w:rsidP="00BA2CD5">
      <w:pPr>
        <w:pStyle w:val="Akapitzlist"/>
        <w:numPr>
          <w:ilvl w:val="0"/>
          <w:numId w:val="21"/>
        </w:numPr>
        <w:rPr>
          <w:rFonts w:ascii="Arial" w:hAnsi="Arial" w:cs="Arial"/>
          <w:sz w:val="24"/>
          <w:szCs w:val="24"/>
        </w:rPr>
      </w:pPr>
      <w:r w:rsidRPr="00404EE0">
        <w:rPr>
          <w:rFonts w:ascii="Arial" w:hAnsi="Arial" w:cs="Arial"/>
          <w:sz w:val="24"/>
          <w:szCs w:val="24"/>
        </w:rPr>
        <w:t xml:space="preserve">zachowania ciszy podczas spożywania posiłków, </w:t>
      </w:r>
    </w:p>
    <w:p w:rsidR="002D7A6C" w:rsidRPr="00404EE0" w:rsidRDefault="002D7A6C" w:rsidP="00BA2CD5">
      <w:pPr>
        <w:pStyle w:val="Akapitzlist"/>
        <w:numPr>
          <w:ilvl w:val="0"/>
          <w:numId w:val="21"/>
        </w:numPr>
        <w:rPr>
          <w:rFonts w:ascii="Arial" w:hAnsi="Arial" w:cs="Arial"/>
          <w:sz w:val="24"/>
          <w:szCs w:val="24"/>
        </w:rPr>
      </w:pPr>
      <w:r w:rsidRPr="00404EE0">
        <w:rPr>
          <w:rFonts w:ascii="Arial" w:hAnsi="Arial" w:cs="Arial"/>
          <w:sz w:val="24"/>
          <w:szCs w:val="24"/>
        </w:rPr>
        <w:t>kulturalnego odnoszenia się do rówieśników</w:t>
      </w:r>
      <w:r w:rsidR="00B55F5C" w:rsidRPr="00404EE0">
        <w:rPr>
          <w:rFonts w:ascii="Arial" w:hAnsi="Arial" w:cs="Arial"/>
          <w:sz w:val="24"/>
          <w:szCs w:val="24"/>
        </w:rPr>
        <w:t xml:space="preserve">, nauczycieli dyżurujących, </w:t>
      </w:r>
      <w:r w:rsidRPr="00404EE0">
        <w:rPr>
          <w:rFonts w:ascii="Arial" w:hAnsi="Arial" w:cs="Arial"/>
          <w:sz w:val="24"/>
          <w:szCs w:val="24"/>
        </w:rPr>
        <w:t xml:space="preserve"> personelu kuchni</w:t>
      </w:r>
      <w:r w:rsidR="00B55F5C" w:rsidRPr="00404EE0">
        <w:rPr>
          <w:rFonts w:ascii="Arial" w:hAnsi="Arial" w:cs="Arial"/>
          <w:sz w:val="24"/>
          <w:szCs w:val="24"/>
        </w:rPr>
        <w:t xml:space="preserve"> i </w:t>
      </w:r>
      <w:r w:rsidRPr="00404EE0">
        <w:rPr>
          <w:rFonts w:ascii="Arial" w:hAnsi="Arial" w:cs="Arial"/>
          <w:sz w:val="24"/>
          <w:szCs w:val="24"/>
        </w:rPr>
        <w:t xml:space="preserve">stołówki, </w:t>
      </w:r>
    </w:p>
    <w:p w:rsidR="002D7A6C" w:rsidRPr="00404EE0" w:rsidRDefault="002D7A6C" w:rsidP="00BA2CD5">
      <w:pPr>
        <w:pStyle w:val="Akapitzlist"/>
        <w:numPr>
          <w:ilvl w:val="0"/>
          <w:numId w:val="21"/>
        </w:numPr>
        <w:rPr>
          <w:rFonts w:ascii="Arial" w:hAnsi="Arial" w:cs="Arial"/>
          <w:sz w:val="24"/>
          <w:szCs w:val="24"/>
        </w:rPr>
      </w:pPr>
      <w:r w:rsidRPr="00404EE0">
        <w:rPr>
          <w:rFonts w:ascii="Arial" w:hAnsi="Arial" w:cs="Arial"/>
          <w:sz w:val="24"/>
          <w:szCs w:val="24"/>
        </w:rPr>
        <w:t>używania sztućców wyłącznie zgodnie z ich przeznaczeniem</w:t>
      </w:r>
      <w:r w:rsidR="00CB5651" w:rsidRPr="00404EE0">
        <w:rPr>
          <w:rFonts w:ascii="Arial" w:hAnsi="Arial" w:cs="Arial"/>
          <w:sz w:val="24"/>
          <w:szCs w:val="24"/>
        </w:rPr>
        <w:t>,</w:t>
      </w:r>
    </w:p>
    <w:p w:rsidR="00CB5651" w:rsidRPr="00404EE0" w:rsidRDefault="00CB5651" w:rsidP="00BA2CD5">
      <w:pPr>
        <w:pStyle w:val="Akapitzlist"/>
        <w:numPr>
          <w:ilvl w:val="0"/>
          <w:numId w:val="21"/>
        </w:numPr>
        <w:rPr>
          <w:rFonts w:ascii="Arial" w:hAnsi="Arial" w:cs="Arial"/>
          <w:sz w:val="24"/>
          <w:szCs w:val="24"/>
        </w:rPr>
      </w:pPr>
      <w:r w:rsidRPr="00404EE0">
        <w:rPr>
          <w:rFonts w:ascii="Arial" w:hAnsi="Arial" w:cs="Arial"/>
          <w:sz w:val="24"/>
          <w:szCs w:val="24"/>
        </w:rPr>
        <w:t>opuszczenia stołówki szkolnej niezwłocznie po spożytym posiłku.</w:t>
      </w:r>
    </w:p>
    <w:p w:rsidR="00AC783D" w:rsidRPr="00404EE0" w:rsidRDefault="00AC783D" w:rsidP="00BA2CD5">
      <w:pPr>
        <w:pStyle w:val="Akapitzlist"/>
        <w:numPr>
          <w:ilvl w:val="0"/>
          <w:numId w:val="20"/>
        </w:numPr>
        <w:rPr>
          <w:rFonts w:ascii="Arial" w:hAnsi="Arial" w:cs="Arial"/>
          <w:sz w:val="24"/>
          <w:szCs w:val="24"/>
        </w:rPr>
      </w:pPr>
      <w:r w:rsidRPr="00404EE0">
        <w:rPr>
          <w:rFonts w:ascii="Arial" w:hAnsi="Arial" w:cs="Arial"/>
          <w:sz w:val="24"/>
          <w:szCs w:val="24"/>
        </w:rPr>
        <w:t>W stołówce szkolnej zabrania się:</w:t>
      </w:r>
    </w:p>
    <w:p w:rsidR="00AC783D" w:rsidRPr="00404EE0" w:rsidRDefault="00AC783D" w:rsidP="00BA2CD5">
      <w:pPr>
        <w:pStyle w:val="Akapitzlist"/>
        <w:numPr>
          <w:ilvl w:val="0"/>
          <w:numId w:val="22"/>
        </w:numPr>
        <w:rPr>
          <w:rFonts w:ascii="Arial" w:hAnsi="Arial" w:cs="Arial"/>
          <w:sz w:val="24"/>
          <w:szCs w:val="24"/>
        </w:rPr>
      </w:pPr>
      <w:r w:rsidRPr="00404EE0">
        <w:rPr>
          <w:rFonts w:ascii="Arial" w:hAnsi="Arial" w:cs="Arial"/>
          <w:sz w:val="24"/>
          <w:szCs w:val="24"/>
        </w:rPr>
        <w:t>pobytu osób nieuprawnionych, w tym rodziców/opiekunów dzieci,</w:t>
      </w:r>
    </w:p>
    <w:p w:rsidR="00AC783D" w:rsidRPr="00404EE0" w:rsidRDefault="00AC783D" w:rsidP="00BA2CD5">
      <w:pPr>
        <w:pStyle w:val="Akapitzlist"/>
        <w:numPr>
          <w:ilvl w:val="0"/>
          <w:numId w:val="22"/>
        </w:numPr>
        <w:rPr>
          <w:rFonts w:ascii="Arial" w:hAnsi="Arial" w:cs="Arial"/>
          <w:sz w:val="24"/>
          <w:szCs w:val="24"/>
        </w:rPr>
      </w:pPr>
      <w:r w:rsidRPr="00404EE0">
        <w:rPr>
          <w:rFonts w:ascii="Arial" w:hAnsi="Arial" w:cs="Arial"/>
          <w:sz w:val="24"/>
          <w:szCs w:val="24"/>
        </w:rPr>
        <w:t>popychania, szarpania, biegania, głośnego zachowania,</w:t>
      </w:r>
    </w:p>
    <w:p w:rsidR="000F2772" w:rsidRPr="00404EE0" w:rsidRDefault="00AC783D" w:rsidP="00BA2CD5">
      <w:pPr>
        <w:pStyle w:val="Akapitzlist"/>
        <w:numPr>
          <w:ilvl w:val="0"/>
          <w:numId w:val="22"/>
        </w:numPr>
        <w:rPr>
          <w:rFonts w:ascii="Arial" w:hAnsi="Arial" w:cs="Arial"/>
          <w:sz w:val="24"/>
          <w:szCs w:val="24"/>
        </w:rPr>
      </w:pPr>
      <w:r w:rsidRPr="00404EE0">
        <w:rPr>
          <w:rFonts w:ascii="Arial" w:hAnsi="Arial" w:cs="Arial"/>
          <w:sz w:val="24"/>
          <w:szCs w:val="24"/>
        </w:rPr>
        <w:t xml:space="preserve">korzystania z urządzeń elektronicznych, tj. telefonów, tabletów, laptopów </w:t>
      </w:r>
      <w:r w:rsidR="00903435" w:rsidRPr="00404EE0">
        <w:rPr>
          <w:rFonts w:ascii="Arial" w:hAnsi="Arial" w:cs="Arial"/>
          <w:sz w:val="24"/>
          <w:szCs w:val="24"/>
        </w:rPr>
        <w:t>itp.</w:t>
      </w:r>
      <w:r w:rsidR="000F2772" w:rsidRPr="00404EE0">
        <w:rPr>
          <w:rFonts w:ascii="Arial" w:hAnsi="Arial" w:cs="Arial"/>
          <w:sz w:val="24"/>
          <w:szCs w:val="24"/>
        </w:rPr>
        <w:t>,</w:t>
      </w:r>
    </w:p>
    <w:p w:rsidR="002D7A6C" w:rsidRPr="00404EE0" w:rsidRDefault="000F2772" w:rsidP="00BA2CD5">
      <w:pPr>
        <w:pStyle w:val="Akapitzlist"/>
        <w:numPr>
          <w:ilvl w:val="0"/>
          <w:numId w:val="22"/>
        </w:numPr>
        <w:spacing w:after="0"/>
        <w:rPr>
          <w:rFonts w:ascii="Arial" w:hAnsi="Arial" w:cs="Arial"/>
          <w:sz w:val="24"/>
          <w:szCs w:val="24"/>
        </w:rPr>
      </w:pPr>
      <w:r w:rsidRPr="00404EE0">
        <w:rPr>
          <w:rFonts w:ascii="Arial" w:hAnsi="Arial" w:cs="Arial"/>
          <w:sz w:val="24"/>
          <w:szCs w:val="24"/>
        </w:rPr>
        <w:t>wnoszenia</w:t>
      </w:r>
      <w:r w:rsidR="00C7762F" w:rsidRPr="00404EE0">
        <w:rPr>
          <w:rFonts w:ascii="Arial" w:hAnsi="Arial" w:cs="Arial"/>
          <w:sz w:val="24"/>
          <w:szCs w:val="24"/>
        </w:rPr>
        <w:t xml:space="preserve"> plecaków i okryć wierzchnic</w:t>
      </w:r>
      <w:r w:rsidR="00B14513" w:rsidRPr="00404EE0">
        <w:rPr>
          <w:rFonts w:ascii="Arial" w:hAnsi="Arial" w:cs="Arial"/>
          <w:sz w:val="24"/>
          <w:szCs w:val="24"/>
        </w:rPr>
        <w:t>h,</w:t>
      </w:r>
    </w:p>
    <w:p w:rsidR="00B14513" w:rsidRDefault="00B14513" w:rsidP="00BA2CD5">
      <w:pPr>
        <w:pStyle w:val="Akapitzlist"/>
        <w:numPr>
          <w:ilvl w:val="0"/>
          <w:numId w:val="22"/>
        </w:numPr>
        <w:spacing w:after="0"/>
        <w:rPr>
          <w:rFonts w:ascii="Arial" w:hAnsi="Arial" w:cs="Arial"/>
          <w:sz w:val="24"/>
          <w:szCs w:val="24"/>
        </w:rPr>
      </w:pPr>
      <w:r w:rsidRPr="00404EE0">
        <w:rPr>
          <w:rFonts w:ascii="Arial" w:hAnsi="Arial" w:cs="Arial"/>
          <w:sz w:val="24"/>
          <w:szCs w:val="24"/>
        </w:rPr>
        <w:t>niszczenia wyposażenia stołówki (sztućce, naczynia itp.).</w:t>
      </w:r>
    </w:p>
    <w:p w:rsidR="00404EE0" w:rsidRDefault="00404EE0" w:rsidP="00404EE0">
      <w:pPr>
        <w:spacing w:after="0"/>
        <w:rPr>
          <w:rFonts w:ascii="Arial" w:hAnsi="Arial" w:cs="Arial"/>
          <w:sz w:val="24"/>
          <w:szCs w:val="24"/>
        </w:rPr>
      </w:pPr>
    </w:p>
    <w:p w:rsidR="00404EE0" w:rsidRDefault="00404EE0" w:rsidP="00404EE0">
      <w:pPr>
        <w:spacing w:after="0"/>
        <w:rPr>
          <w:rFonts w:ascii="Arial" w:hAnsi="Arial" w:cs="Arial"/>
          <w:sz w:val="24"/>
          <w:szCs w:val="24"/>
        </w:rPr>
      </w:pPr>
    </w:p>
    <w:p w:rsidR="00404EE0" w:rsidRPr="00404EE0" w:rsidRDefault="00404EE0" w:rsidP="00404EE0">
      <w:pPr>
        <w:spacing w:after="0"/>
        <w:rPr>
          <w:rFonts w:ascii="Arial" w:hAnsi="Arial" w:cs="Arial"/>
          <w:sz w:val="24"/>
          <w:szCs w:val="24"/>
        </w:rPr>
      </w:pPr>
    </w:p>
    <w:p w:rsidR="00C7762F" w:rsidRPr="00404EE0" w:rsidRDefault="00C7762F" w:rsidP="00BA2CD5">
      <w:pPr>
        <w:spacing w:after="0" w:line="276" w:lineRule="auto"/>
        <w:rPr>
          <w:rFonts w:ascii="Arial" w:hAnsi="Arial" w:cs="Arial"/>
          <w:sz w:val="24"/>
          <w:szCs w:val="24"/>
          <w:highlight w:val="cyan"/>
        </w:rPr>
      </w:pPr>
    </w:p>
    <w:p w:rsidR="00252F8E" w:rsidRPr="00404EE0" w:rsidRDefault="00252F8E" w:rsidP="00BA2CD5">
      <w:pPr>
        <w:spacing w:after="0" w:line="276" w:lineRule="auto"/>
        <w:jc w:val="center"/>
        <w:rPr>
          <w:rFonts w:ascii="Arial" w:hAnsi="Arial" w:cs="Arial"/>
          <w:b/>
          <w:bCs/>
          <w:sz w:val="24"/>
          <w:szCs w:val="24"/>
        </w:rPr>
      </w:pPr>
      <w:r w:rsidRPr="00404EE0">
        <w:rPr>
          <w:rFonts w:ascii="Arial" w:hAnsi="Arial" w:cs="Arial"/>
          <w:b/>
          <w:bCs/>
          <w:sz w:val="24"/>
          <w:szCs w:val="24"/>
        </w:rPr>
        <w:lastRenderedPageBreak/>
        <w:t>Postanowienia końcowe</w:t>
      </w:r>
    </w:p>
    <w:p w:rsidR="00A33D4A" w:rsidRDefault="00A33D4A" w:rsidP="00BA2CD5">
      <w:pPr>
        <w:spacing w:after="0" w:line="240" w:lineRule="auto"/>
        <w:jc w:val="center"/>
        <w:rPr>
          <w:rFonts w:ascii="Arial" w:hAnsi="Arial" w:cs="Arial"/>
          <w:b/>
          <w:bCs/>
          <w:sz w:val="24"/>
          <w:szCs w:val="24"/>
        </w:rPr>
      </w:pPr>
      <w:r w:rsidRPr="00404EE0">
        <w:rPr>
          <w:rFonts w:ascii="Arial" w:hAnsi="Arial" w:cs="Arial"/>
          <w:b/>
          <w:bCs/>
          <w:sz w:val="24"/>
          <w:szCs w:val="24"/>
        </w:rPr>
        <w:t xml:space="preserve">§ </w:t>
      </w:r>
      <w:r w:rsidR="00EB1E5C" w:rsidRPr="00404EE0">
        <w:rPr>
          <w:rFonts w:ascii="Arial" w:hAnsi="Arial" w:cs="Arial"/>
          <w:b/>
          <w:bCs/>
          <w:sz w:val="24"/>
          <w:szCs w:val="24"/>
        </w:rPr>
        <w:t>1</w:t>
      </w:r>
      <w:r w:rsidR="00B25910" w:rsidRPr="00404EE0">
        <w:rPr>
          <w:rFonts w:ascii="Arial" w:hAnsi="Arial" w:cs="Arial"/>
          <w:b/>
          <w:bCs/>
          <w:sz w:val="24"/>
          <w:szCs w:val="24"/>
        </w:rPr>
        <w:t>1</w:t>
      </w:r>
    </w:p>
    <w:p w:rsidR="00404EE0" w:rsidRPr="00404EE0" w:rsidRDefault="00404EE0" w:rsidP="00BA2CD5">
      <w:pPr>
        <w:spacing w:after="0" w:line="240" w:lineRule="auto"/>
        <w:jc w:val="center"/>
        <w:rPr>
          <w:rFonts w:ascii="Arial" w:hAnsi="Arial" w:cs="Arial"/>
          <w:b/>
          <w:bCs/>
          <w:sz w:val="24"/>
          <w:szCs w:val="24"/>
        </w:rPr>
      </w:pPr>
    </w:p>
    <w:p w:rsidR="0003466B" w:rsidRPr="00404EE0" w:rsidRDefault="0003466B" w:rsidP="00BA2CD5">
      <w:pPr>
        <w:pStyle w:val="Akapitzlist"/>
        <w:numPr>
          <w:ilvl w:val="0"/>
          <w:numId w:val="26"/>
        </w:numPr>
        <w:spacing w:line="276" w:lineRule="auto"/>
        <w:rPr>
          <w:rFonts w:ascii="Arial" w:hAnsi="Arial" w:cs="Arial"/>
          <w:sz w:val="24"/>
          <w:szCs w:val="24"/>
        </w:rPr>
      </w:pPr>
      <w:r w:rsidRPr="00404EE0">
        <w:rPr>
          <w:rFonts w:ascii="Arial" w:hAnsi="Arial" w:cs="Arial"/>
          <w:sz w:val="24"/>
          <w:szCs w:val="24"/>
        </w:rPr>
        <w:t>Tygodniowy jadłospis wywieszany jest na tablicach ogłoszeń w szkole</w:t>
      </w:r>
      <w:r w:rsidR="006511E8" w:rsidRPr="00404EE0">
        <w:rPr>
          <w:rFonts w:ascii="Arial" w:hAnsi="Arial" w:cs="Arial"/>
          <w:sz w:val="24"/>
          <w:szCs w:val="24"/>
        </w:rPr>
        <w:t>,</w:t>
      </w:r>
      <w:r w:rsidRPr="00404EE0">
        <w:rPr>
          <w:rFonts w:ascii="Arial" w:hAnsi="Arial" w:cs="Arial"/>
          <w:sz w:val="24"/>
          <w:szCs w:val="24"/>
        </w:rPr>
        <w:t xml:space="preserve"> na stronie internetowej </w:t>
      </w:r>
      <w:r w:rsidR="006511E8" w:rsidRPr="00404EE0">
        <w:rPr>
          <w:rFonts w:ascii="Arial" w:hAnsi="Arial" w:cs="Arial"/>
          <w:sz w:val="24"/>
          <w:szCs w:val="24"/>
        </w:rPr>
        <w:t>iOpłaty oraz w aplikacji iOpłaty</w:t>
      </w:r>
      <w:r w:rsidRPr="00404EE0">
        <w:rPr>
          <w:rFonts w:ascii="Arial" w:hAnsi="Arial" w:cs="Arial"/>
          <w:sz w:val="24"/>
          <w:szCs w:val="24"/>
        </w:rPr>
        <w:t xml:space="preserve">. </w:t>
      </w:r>
    </w:p>
    <w:p w:rsidR="003E15F9" w:rsidRPr="00404EE0" w:rsidRDefault="0003466B" w:rsidP="00BA2CD5">
      <w:pPr>
        <w:pStyle w:val="Akapitzlist"/>
        <w:numPr>
          <w:ilvl w:val="0"/>
          <w:numId w:val="26"/>
        </w:numPr>
        <w:spacing w:after="0" w:line="276" w:lineRule="auto"/>
        <w:rPr>
          <w:rFonts w:ascii="Arial" w:hAnsi="Arial" w:cs="Arial"/>
          <w:sz w:val="24"/>
          <w:szCs w:val="24"/>
        </w:rPr>
      </w:pPr>
      <w:r w:rsidRPr="00404EE0">
        <w:rPr>
          <w:rFonts w:ascii="Arial" w:hAnsi="Arial" w:cs="Arial"/>
          <w:sz w:val="24"/>
          <w:szCs w:val="24"/>
        </w:rPr>
        <w:t>Posiłki przygotowywane są zgodnie z zasadami racjonalnego żywienia oraz normami żywieniowymi.</w:t>
      </w:r>
      <w:r w:rsidR="003E15F9" w:rsidRPr="00404EE0">
        <w:rPr>
          <w:rFonts w:ascii="Arial" w:hAnsi="Arial" w:cs="Arial"/>
          <w:sz w:val="24"/>
          <w:szCs w:val="24"/>
        </w:rPr>
        <w:t xml:space="preserve"> </w:t>
      </w:r>
    </w:p>
    <w:p w:rsidR="003E15F9" w:rsidRPr="00404EE0" w:rsidRDefault="003E15F9" w:rsidP="00BA2CD5">
      <w:pPr>
        <w:pStyle w:val="Akapitzlist"/>
        <w:numPr>
          <w:ilvl w:val="0"/>
          <w:numId w:val="26"/>
        </w:numPr>
        <w:spacing w:after="0" w:line="276" w:lineRule="auto"/>
        <w:rPr>
          <w:rFonts w:ascii="Arial" w:hAnsi="Arial" w:cs="Arial"/>
          <w:sz w:val="24"/>
          <w:szCs w:val="24"/>
        </w:rPr>
      </w:pPr>
      <w:r w:rsidRPr="00404EE0">
        <w:rPr>
          <w:rFonts w:ascii="Arial" w:hAnsi="Arial" w:cs="Arial"/>
          <w:sz w:val="24"/>
          <w:szCs w:val="24"/>
        </w:rPr>
        <w:t>Za szkody wyrządzone w stołówce przez uczniów odpowiadają finansowo ich</w:t>
      </w:r>
      <w:r w:rsidR="00856FE3" w:rsidRPr="00404EE0">
        <w:rPr>
          <w:rFonts w:ascii="Arial" w:hAnsi="Arial" w:cs="Arial"/>
          <w:sz w:val="24"/>
          <w:szCs w:val="24"/>
        </w:rPr>
        <w:t> </w:t>
      </w:r>
      <w:r w:rsidRPr="00404EE0">
        <w:rPr>
          <w:rFonts w:ascii="Arial" w:hAnsi="Arial" w:cs="Arial"/>
          <w:sz w:val="24"/>
          <w:szCs w:val="24"/>
        </w:rPr>
        <w:t>rodzice.</w:t>
      </w:r>
    </w:p>
    <w:p w:rsidR="00947314" w:rsidRPr="00404EE0" w:rsidRDefault="004329F7" w:rsidP="00BA2CD5">
      <w:pPr>
        <w:pStyle w:val="Akapitzlist"/>
        <w:numPr>
          <w:ilvl w:val="0"/>
          <w:numId w:val="26"/>
        </w:numPr>
        <w:spacing w:after="0" w:line="276" w:lineRule="auto"/>
        <w:rPr>
          <w:rFonts w:ascii="Arial" w:hAnsi="Arial" w:cs="Arial"/>
          <w:sz w:val="24"/>
          <w:szCs w:val="24"/>
        </w:rPr>
      </w:pPr>
      <w:r w:rsidRPr="00404EE0">
        <w:rPr>
          <w:rFonts w:ascii="Arial" w:hAnsi="Arial" w:cs="Arial"/>
          <w:sz w:val="24"/>
          <w:szCs w:val="24"/>
        </w:rPr>
        <w:t>W sprawach nieuregulowanych w niniejszym Regulaminie, związanych z organizacją pracy stołówki szkolnej, decyduje dyrektor szkoły.</w:t>
      </w:r>
    </w:p>
    <w:p w:rsidR="00C55358" w:rsidRPr="00404EE0" w:rsidRDefault="00C55358" w:rsidP="00BA2CD5">
      <w:pPr>
        <w:pStyle w:val="Akapitzlist"/>
        <w:numPr>
          <w:ilvl w:val="0"/>
          <w:numId w:val="26"/>
        </w:numPr>
        <w:spacing w:after="0" w:line="276" w:lineRule="auto"/>
        <w:rPr>
          <w:rFonts w:ascii="Arial" w:hAnsi="Arial" w:cs="Arial"/>
          <w:sz w:val="24"/>
          <w:szCs w:val="24"/>
        </w:rPr>
      </w:pPr>
      <w:r w:rsidRPr="00404EE0">
        <w:rPr>
          <w:rFonts w:ascii="Arial" w:hAnsi="Arial" w:cs="Arial"/>
          <w:sz w:val="24"/>
          <w:szCs w:val="24"/>
        </w:rPr>
        <w:t>W wyjątkowych przypadkach (choroba pracownika, awaria sprzętu, niezależne od</w:t>
      </w:r>
      <w:r w:rsidR="006F3EF3" w:rsidRPr="00404EE0">
        <w:rPr>
          <w:rFonts w:ascii="Arial" w:hAnsi="Arial" w:cs="Arial"/>
          <w:sz w:val="24"/>
          <w:szCs w:val="24"/>
        </w:rPr>
        <w:t> </w:t>
      </w:r>
      <w:r w:rsidRPr="00404EE0">
        <w:rPr>
          <w:rFonts w:ascii="Arial" w:hAnsi="Arial" w:cs="Arial"/>
          <w:sz w:val="24"/>
          <w:szCs w:val="24"/>
        </w:rPr>
        <w:t>szkoły zmiany w dostawie produktów, przerwy w dostawie energii elektrycznej, awarii wodociągowych lub gazowych i innych nieprzewidywalnych przypadków losowych) menu na dany dzień może dynamicznie ulec zmianie.</w:t>
      </w:r>
    </w:p>
    <w:p w:rsidR="00067FEB" w:rsidRPr="00404EE0" w:rsidRDefault="00067FEB" w:rsidP="00BA2CD5">
      <w:pPr>
        <w:pStyle w:val="Akapitzlist"/>
        <w:numPr>
          <w:ilvl w:val="0"/>
          <w:numId w:val="26"/>
        </w:numPr>
        <w:spacing w:after="0" w:line="276" w:lineRule="auto"/>
        <w:rPr>
          <w:rFonts w:ascii="Arial" w:hAnsi="Arial" w:cs="Arial"/>
          <w:sz w:val="24"/>
          <w:szCs w:val="24"/>
        </w:rPr>
      </w:pPr>
      <w:r w:rsidRPr="00404EE0">
        <w:rPr>
          <w:rFonts w:ascii="Arial" w:hAnsi="Arial" w:cs="Arial"/>
          <w:sz w:val="24"/>
          <w:szCs w:val="24"/>
        </w:rPr>
        <w:t>W przypadku wystąpienia przerwy w żywieniu dzieci niezależnej od placówki np.</w:t>
      </w:r>
      <w:r w:rsidR="006F3EF3" w:rsidRPr="00404EE0">
        <w:rPr>
          <w:rFonts w:ascii="Arial" w:hAnsi="Arial" w:cs="Arial"/>
          <w:sz w:val="24"/>
          <w:szCs w:val="24"/>
        </w:rPr>
        <w:t> </w:t>
      </w:r>
      <w:r w:rsidRPr="00404EE0">
        <w:rPr>
          <w:rFonts w:ascii="Arial" w:hAnsi="Arial" w:cs="Arial"/>
          <w:sz w:val="24"/>
          <w:szCs w:val="24"/>
        </w:rPr>
        <w:t xml:space="preserve">epidemii, pandemii, kataklizmu </w:t>
      </w:r>
      <w:r w:rsidR="00F35956" w:rsidRPr="00404EE0">
        <w:rPr>
          <w:rFonts w:ascii="Arial" w:hAnsi="Arial" w:cs="Arial"/>
          <w:sz w:val="24"/>
          <w:szCs w:val="24"/>
        </w:rPr>
        <w:t>r</w:t>
      </w:r>
      <w:r w:rsidRPr="00404EE0">
        <w:rPr>
          <w:rFonts w:ascii="Arial" w:hAnsi="Arial" w:cs="Arial"/>
          <w:sz w:val="24"/>
          <w:szCs w:val="24"/>
        </w:rPr>
        <w:t xml:space="preserve">odzicom/opiekunom prawnym </w:t>
      </w:r>
      <w:r w:rsidR="00F35956" w:rsidRPr="00404EE0">
        <w:rPr>
          <w:rFonts w:ascii="Arial" w:hAnsi="Arial" w:cs="Arial"/>
          <w:sz w:val="24"/>
          <w:szCs w:val="24"/>
        </w:rPr>
        <w:t xml:space="preserve">oraz pracownikom placówki </w:t>
      </w:r>
      <w:r w:rsidRPr="00404EE0">
        <w:rPr>
          <w:rFonts w:ascii="Arial" w:hAnsi="Arial" w:cs="Arial"/>
          <w:sz w:val="24"/>
          <w:szCs w:val="24"/>
        </w:rPr>
        <w:t>przysługuje zwrot pieniędzy za ten okres.</w:t>
      </w:r>
    </w:p>
    <w:p w:rsidR="00B6458F" w:rsidRPr="00404EE0" w:rsidRDefault="00EB1E5C" w:rsidP="00BA2CD5">
      <w:pPr>
        <w:pStyle w:val="Akapitzlist"/>
        <w:numPr>
          <w:ilvl w:val="0"/>
          <w:numId w:val="26"/>
        </w:numPr>
        <w:spacing w:after="0" w:line="276" w:lineRule="auto"/>
        <w:rPr>
          <w:rFonts w:ascii="Arial" w:hAnsi="Arial" w:cs="Arial"/>
          <w:sz w:val="24"/>
          <w:szCs w:val="24"/>
        </w:rPr>
      </w:pPr>
      <w:r w:rsidRPr="00404EE0">
        <w:rPr>
          <w:rFonts w:ascii="Arial" w:hAnsi="Arial" w:cs="Arial"/>
          <w:sz w:val="24"/>
          <w:szCs w:val="24"/>
        </w:rPr>
        <w:t xml:space="preserve">Regulamin obowiązuje od 1 </w:t>
      </w:r>
      <w:r w:rsidR="00225C54" w:rsidRPr="00404EE0">
        <w:rPr>
          <w:rFonts w:ascii="Arial" w:hAnsi="Arial" w:cs="Arial"/>
          <w:sz w:val="24"/>
          <w:szCs w:val="24"/>
        </w:rPr>
        <w:t>września</w:t>
      </w:r>
      <w:r w:rsidRPr="00404EE0">
        <w:rPr>
          <w:rFonts w:ascii="Arial" w:hAnsi="Arial" w:cs="Arial"/>
          <w:sz w:val="24"/>
          <w:szCs w:val="24"/>
        </w:rPr>
        <w:t xml:space="preserve"> 2025 r.</w:t>
      </w:r>
    </w:p>
    <w:p w:rsidR="00374EE9" w:rsidRPr="00404EE0" w:rsidRDefault="00374EE9" w:rsidP="00374EE9">
      <w:pPr>
        <w:pStyle w:val="Akapitzlist"/>
        <w:spacing w:after="0" w:line="276" w:lineRule="auto"/>
        <w:rPr>
          <w:rFonts w:ascii="Arial" w:hAnsi="Arial" w:cs="Arial"/>
          <w:sz w:val="24"/>
          <w:szCs w:val="24"/>
        </w:rPr>
      </w:pPr>
    </w:p>
    <w:p w:rsidR="00374EE9" w:rsidRPr="00404EE0" w:rsidRDefault="00374EE9" w:rsidP="00374EE9">
      <w:pPr>
        <w:pStyle w:val="Akapitzlist"/>
        <w:spacing w:after="0" w:line="276" w:lineRule="auto"/>
        <w:rPr>
          <w:rFonts w:ascii="Arial" w:hAnsi="Arial" w:cs="Arial"/>
          <w:sz w:val="24"/>
          <w:szCs w:val="24"/>
        </w:rPr>
      </w:pPr>
    </w:p>
    <w:p w:rsidR="00374EE9" w:rsidRPr="00404EE0" w:rsidRDefault="00374EE9" w:rsidP="00374EE9">
      <w:pPr>
        <w:pStyle w:val="Akapitzlist"/>
        <w:spacing w:after="0" w:line="276" w:lineRule="auto"/>
        <w:rPr>
          <w:rFonts w:ascii="Arial" w:hAnsi="Arial" w:cs="Arial"/>
          <w:sz w:val="24"/>
          <w:szCs w:val="24"/>
        </w:rPr>
      </w:pPr>
    </w:p>
    <w:p w:rsidR="00374EE9" w:rsidRPr="00404EE0" w:rsidRDefault="00374EE9" w:rsidP="00374EE9">
      <w:pPr>
        <w:pStyle w:val="Akapitzlist"/>
        <w:spacing w:after="0" w:line="276" w:lineRule="auto"/>
        <w:rPr>
          <w:rFonts w:ascii="Arial" w:hAnsi="Arial" w:cs="Arial"/>
          <w:sz w:val="24"/>
          <w:szCs w:val="24"/>
        </w:rPr>
      </w:pPr>
    </w:p>
    <w:p w:rsidR="00374EE9" w:rsidRPr="00404EE0" w:rsidRDefault="00374EE9" w:rsidP="00374EE9">
      <w:pPr>
        <w:pStyle w:val="Akapitzlist"/>
        <w:spacing w:after="0" w:line="276" w:lineRule="auto"/>
        <w:rPr>
          <w:rFonts w:ascii="Arial" w:hAnsi="Arial" w:cs="Arial"/>
          <w:sz w:val="24"/>
          <w:szCs w:val="24"/>
        </w:rPr>
      </w:pPr>
    </w:p>
    <w:p w:rsidR="00374EE9" w:rsidRPr="00404EE0" w:rsidRDefault="00374EE9" w:rsidP="00374EE9">
      <w:pPr>
        <w:pStyle w:val="Akapitzlist"/>
        <w:spacing w:after="0" w:line="276" w:lineRule="auto"/>
        <w:rPr>
          <w:rFonts w:ascii="Arial" w:hAnsi="Arial" w:cs="Arial"/>
          <w:sz w:val="24"/>
          <w:szCs w:val="24"/>
        </w:rPr>
      </w:pPr>
    </w:p>
    <w:p w:rsidR="00374EE9" w:rsidRDefault="00374EE9" w:rsidP="00374EE9">
      <w:pPr>
        <w:pStyle w:val="Akapitzlist"/>
        <w:spacing w:after="0" w:line="276" w:lineRule="auto"/>
        <w:rPr>
          <w:rFonts w:ascii="Arial" w:hAnsi="Arial" w:cs="Arial"/>
          <w:sz w:val="24"/>
          <w:szCs w:val="24"/>
        </w:rPr>
      </w:pPr>
    </w:p>
    <w:p w:rsidR="00404EE0" w:rsidRDefault="00404EE0" w:rsidP="00374EE9">
      <w:pPr>
        <w:pStyle w:val="Akapitzlist"/>
        <w:spacing w:after="0" w:line="276" w:lineRule="auto"/>
        <w:rPr>
          <w:rFonts w:ascii="Arial" w:hAnsi="Arial" w:cs="Arial"/>
          <w:sz w:val="24"/>
          <w:szCs w:val="24"/>
        </w:rPr>
      </w:pPr>
    </w:p>
    <w:p w:rsidR="00404EE0" w:rsidRDefault="00404EE0" w:rsidP="00374EE9">
      <w:pPr>
        <w:pStyle w:val="Akapitzlist"/>
        <w:spacing w:after="0" w:line="276" w:lineRule="auto"/>
        <w:rPr>
          <w:rFonts w:ascii="Arial" w:hAnsi="Arial" w:cs="Arial"/>
          <w:sz w:val="24"/>
          <w:szCs w:val="24"/>
        </w:rPr>
      </w:pPr>
    </w:p>
    <w:p w:rsidR="00404EE0" w:rsidRDefault="00404EE0" w:rsidP="00374EE9">
      <w:pPr>
        <w:pStyle w:val="Akapitzlist"/>
        <w:spacing w:after="0" w:line="276" w:lineRule="auto"/>
        <w:rPr>
          <w:rFonts w:ascii="Arial" w:hAnsi="Arial" w:cs="Arial"/>
          <w:sz w:val="24"/>
          <w:szCs w:val="24"/>
        </w:rPr>
      </w:pPr>
    </w:p>
    <w:p w:rsidR="00404EE0" w:rsidRDefault="00404EE0" w:rsidP="00374EE9">
      <w:pPr>
        <w:pStyle w:val="Akapitzlist"/>
        <w:spacing w:after="0" w:line="276" w:lineRule="auto"/>
        <w:rPr>
          <w:rFonts w:ascii="Arial" w:hAnsi="Arial" w:cs="Arial"/>
          <w:sz w:val="24"/>
          <w:szCs w:val="24"/>
        </w:rPr>
      </w:pPr>
    </w:p>
    <w:p w:rsidR="00404EE0" w:rsidRDefault="00404EE0" w:rsidP="00374EE9">
      <w:pPr>
        <w:pStyle w:val="Akapitzlist"/>
        <w:spacing w:after="0" w:line="276" w:lineRule="auto"/>
        <w:rPr>
          <w:rFonts w:ascii="Arial" w:hAnsi="Arial" w:cs="Arial"/>
          <w:sz w:val="24"/>
          <w:szCs w:val="24"/>
        </w:rPr>
      </w:pPr>
    </w:p>
    <w:p w:rsidR="00404EE0" w:rsidRDefault="00404EE0" w:rsidP="00374EE9">
      <w:pPr>
        <w:pStyle w:val="Akapitzlist"/>
        <w:spacing w:after="0" w:line="276" w:lineRule="auto"/>
        <w:rPr>
          <w:rFonts w:ascii="Arial" w:hAnsi="Arial" w:cs="Arial"/>
          <w:sz w:val="24"/>
          <w:szCs w:val="24"/>
        </w:rPr>
      </w:pPr>
    </w:p>
    <w:p w:rsidR="00404EE0" w:rsidRDefault="00404EE0" w:rsidP="00374EE9">
      <w:pPr>
        <w:pStyle w:val="Akapitzlist"/>
        <w:spacing w:after="0" w:line="276" w:lineRule="auto"/>
        <w:rPr>
          <w:rFonts w:ascii="Arial" w:hAnsi="Arial" w:cs="Arial"/>
          <w:sz w:val="24"/>
          <w:szCs w:val="24"/>
        </w:rPr>
      </w:pPr>
    </w:p>
    <w:p w:rsidR="00404EE0" w:rsidRDefault="00404EE0" w:rsidP="00374EE9">
      <w:pPr>
        <w:pStyle w:val="Akapitzlist"/>
        <w:spacing w:after="0" w:line="276" w:lineRule="auto"/>
        <w:rPr>
          <w:rFonts w:ascii="Arial" w:hAnsi="Arial" w:cs="Arial"/>
          <w:sz w:val="24"/>
          <w:szCs w:val="24"/>
        </w:rPr>
      </w:pPr>
    </w:p>
    <w:p w:rsidR="00404EE0" w:rsidRDefault="00404EE0" w:rsidP="00374EE9">
      <w:pPr>
        <w:pStyle w:val="Akapitzlist"/>
        <w:spacing w:after="0" w:line="276" w:lineRule="auto"/>
        <w:rPr>
          <w:rFonts w:ascii="Arial" w:hAnsi="Arial" w:cs="Arial"/>
          <w:sz w:val="24"/>
          <w:szCs w:val="24"/>
        </w:rPr>
      </w:pPr>
    </w:p>
    <w:p w:rsidR="00404EE0" w:rsidRDefault="00404EE0" w:rsidP="00374EE9">
      <w:pPr>
        <w:pStyle w:val="Akapitzlist"/>
        <w:spacing w:after="0" w:line="276" w:lineRule="auto"/>
        <w:rPr>
          <w:rFonts w:ascii="Arial" w:hAnsi="Arial" w:cs="Arial"/>
          <w:sz w:val="24"/>
          <w:szCs w:val="24"/>
        </w:rPr>
      </w:pPr>
    </w:p>
    <w:p w:rsidR="00404EE0" w:rsidRDefault="00404EE0" w:rsidP="00374EE9">
      <w:pPr>
        <w:pStyle w:val="Akapitzlist"/>
        <w:spacing w:after="0" w:line="276" w:lineRule="auto"/>
        <w:rPr>
          <w:rFonts w:ascii="Arial" w:hAnsi="Arial" w:cs="Arial"/>
          <w:sz w:val="24"/>
          <w:szCs w:val="24"/>
        </w:rPr>
      </w:pPr>
    </w:p>
    <w:p w:rsidR="00404EE0" w:rsidRDefault="00404EE0" w:rsidP="00374EE9">
      <w:pPr>
        <w:pStyle w:val="Akapitzlist"/>
        <w:spacing w:after="0" w:line="276" w:lineRule="auto"/>
        <w:rPr>
          <w:rFonts w:ascii="Arial" w:hAnsi="Arial" w:cs="Arial"/>
          <w:sz w:val="24"/>
          <w:szCs w:val="24"/>
        </w:rPr>
      </w:pPr>
    </w:p>
    <w:p w:rsidR="00404EE0" w:rsidRDefault="00404EE0" w:rsidP="00374EE9">
      <w:pPr>
        <w:pStyle w:val="Akapitzlist"/>
        <w:spacing w:after="0" w:line="276" w:lineRule="auto"/>
        <w:rPr>
          <w:rFonts w:ascii="Arial" w:hAnsi="Arial" w:cs="Arial"/>
          <w:sz w:val="24"/>
          <w:szCs w:val="24"/>
        </w:rPr>
      </w:pPr>
    </w:p>
    <w:p w:rsidR="00404EE0" w:rsidRDefault="00404EE0" w:rsidP="00374EE9">
      <w:pPr>
        <w:pStyle w:val="Akapitzlist"/>
        <w:spacing w:after="0" w:line="276" w:lineRule="auto"/>
        <w:rPr>
          <w:rFonts w:ascii="Arial" w:hAnsi="Arial" w:cs="Arial"/>
          <w:sz w:val="24"/>
          <w:szCs w:val="24"/>
        </w:rPr>
      </w:pPr>
    </w:p>
    <w:p w:rsidR="00404EE0" w:rsidRPr="00404EE0" w:rsidRDefault="00404EE0" w:rsidP="00374EE9">
      <w:pPr>
        <w:pStyle w:val="Akapitzlist"/>
        <w:spacing w:after="0" w:line="276" w:lineRule="auto"/>
        <w:rPr>
          <w:rFonts w:ascii="Arial" w:hAnsi="Arial" w:cs="Arial"/>
          <w:sz w:val="24"/>
          <w:szCs w:val="24"/>
        </w:rPr>
      </w:pPr>
    </w:p>
    <w:p w:rsidR="00374EE9" w:rsidRPr="00404EE0" w:rsidRDefault="00374EE9" w:rsidP="00374EE9">
      <w:pPr>
        <w:pStyle w:val="Akapitzlist"/>
        <w:spacing w:after="0" w:line="276" w:lineRule="auto"/>
        <w:rPr>
          <w:rFonts w:ascii="Arial" w:hAnsi="Arial" w:cs="Arial"/>
          <w:sz w:val="24"/>
          <w:szCs w:val="24"/>
        </w:rPr>
      </w:pPr>
    </w:p>
    <w:p w:rsidR="00374EE9" w:rsidRPr="00404EE0" w:rsidRDefault="00374EE9" w:rsidP="00374EE9">
      <w:pPr>
        <w:pStyle w:val="Akapitzlist"/>
        <w:spacing w:after="0" w:line="276" w:lineRule="auto"/>
        <w:rPr>
          <w:rFonts w:ascii="Arial" w:hAnsi="Arial" w:cs="Arial"/>
          <w:sz w:val="24"/>
          <w:szCs w:val="24"/>
        </w:rPr>
      </w:pPr>
    </w:p>
    <w:p w:rsidR="00374EE9" w:rsidRDefault="00374EE9" w:rsidP="00374EE9">
      <w:pPr>
        <w:pStyle w:val="Akapitzlist"/>
        <w:spacing w:after="0" w:line="276" w:lineRule="auto"/>
        <w:rPr>
          <w:rFonts w:ascii="Open Sans" w:hAnsi="Open Sans" w:cs="Open Sans"/>
        </w:rPr>
      </w:pPr>
    </w:p>
    <w:p w:rsidR="00374EE9" w:rsidRDefault="00374EE9" w:rsidP="00374EE9">
      <w:pPr>
        <w:pStyle w:val="Akapitzlist"/>
        <w:spacing w:after="0" w:line="276" w:lineRule="auto"/>
        <w:rPr>
          <w:rFonts w:ascii="Open Sans" w:hAnsi="Open Sans" w:cs="Open Sans"/>
        </w:rPr>
      </w:pPr>
    </w:p>
    <w:p w:rsidR="00374EE9" w:rsidRDefault="00374EE9" w:rsidP="00374EE9">
      <w:pPr>
        <w:pStyle w:val="Akapitzlist"/>
        <w:spacing w:after="0" w:line="276" w:lineRule="auto"/>
        <w:rPr>
          <w:rFonts w:ascii="Open Sans" w:hAnsi="Open Sans" w:cs="Open Sans"/>
        </w:rPr>
      </w:pPr>
    </w:p>
    <w:p w:rsidR="00374EE9" w:rsidRDefault="00374EE9" w:rsidP="00374EE9">
      <w:pPr>
        <w:pStyle w:val="Akapitzlist"/>
        <w:spacing w:after="0" w:line="276" w:lineRule="auto"/>
        <w:rPr>
          <w:rFonts w:ascii="Open Sans" w:hAnsi="Open Sans" w:cs="Open Sans"/>
        </w:rPr>
      </w:pPr>
    </w:p>
    <w:p w:rsidR="00374EE9" w:rsidRPr="00551BE1" w:rsidRDefault="00374EE9" w:rsidP="00374EE9">
      <w:pPr>
        <w:spacing w:after="0" w:line="240" w:lineRule="auto"/>
        <w:jc w:val="right"/>
        <w:rPr>
          <w:rFonts w:ascii="Open Sans" w:hAnsi="Open Sans" w:cs="Open Sans"/>
          <w:sz w:val="18"/>
          <w:szCs w:val="18"/>
        </w:rPr>
      </w:pPr>
      <w:r>
        <w:rPr>
          <w:rFonts w:ascii="Open Sans" w:hAnsi="Open Sans" w:cs="Open Sans"/>
        </w:rPr>
        <w:tab/>
      </w:r>
      <w:r>
        <w:rPr>
          <w:rFonts w:ascii="Open Sans" w:hAnsi="Open Sans" w:cs="Open Sans"/>
        </w:rPr>
        <w:tab/>
      </w:r>
      <w:r>
        <w:rPr>
          <w:rFonts w:ascii="Open Sans" w:hAnsi="Open Sans" w:cs="Open Sans"/>
        </w:rPr>
        <w:tab/>
      </w:r>
      <w:r>
        <w:rPr>
          <w:rFonts w:ascii="Open Sans" w:hAnsi="Open Sans" w:cs="Open Sans"/>
        </w:rPr>
        <w:tab/>
      </w:r>
      <w:r>
        <w:rPr>
          <w:rFonts w:ascii="Open Sans" w:hAnsi="Open Sans" w:cs="Open Sans"/>
        </w:rPr>
        <w:tab/>
      </w:r>
      <w:r>
        <w:rPr>
          <w:rFonts w:ascii="Open Sans" w:hAnsi="Open Sans" w:cs="Open Sans"/>
        </w:rPr>
        <w:tab/>
      </w:r>
      <w:r>
        <w:rPr>
          <w:rFonts w:ascii="Open Sans" w:hAnsi="Open Sans" w:cs="Open Sans"/>
        </w:rPr>
        <w:tab/>
      </w:r>
      <w:r>
        <w:rPr>
          <w:rFonts w:ascii="Open Sans" w:hAnsi="Open Sans" w:cs="Open Sans"/>
        </w:rPr>
        <w:tab/>
      </w:r>
      <w:r>
        <w:rPr>
          <w:rFonts w:ascii="Open Sans" w:hAnsi="Open Sans" w:cs="Open Sans"/>
        </w:rPr>
        <w:tab/>
      </w:r>
      <w:r>
        <w:rPr>
          <w:rFonts w:ascii="Open Sans" w:hAnsi="Open Sans" w:cs="Open Sans"/>
        </w:rPr>
        <w:tab/>
      </w:r>
      <w:r w:rsidRPr="00551BE1">
        <w:rPr>
          <w:rFonts w:ascii="Open Sans" w:hAnsi="Open Sans" w:cs="Open Sans"/>
          <w:sz w:val="18"/>
          <w:szCs w:val="18"/>
        </w:rPr>
        <w:t>Załącznik nr 1</w:t>
      </w:r>
    </w:p>
    <w:p w:rsidR="00374EE9" w:rsidRPr="00551BE1" w:rsidRDefault="00374EE9" w:rsidP="00374EE9">
      <w:pPr>
        <w:spacing w:after="0" w:line="240" w:lineRule="auto"/>
        <w:jc w:val="right"/>
        <w:rPr>
          <w:rFonts w:ascii="Open Sans" w:hAnsi="Open Sans" w:cs="Open Sans"/>
          <w:sz w:val="18"/>
          <w:szCs w:val="18"/>
        </w:rPr>
      </w:pPr>
      <w:r>
        <w:rPr>
          <w:rFonts w:ascii="Open Sans" w:hAnsi="Open Sans" w:cs="Open Sans"/>
          <w:sz w:val="18"/>
          <w:szCs w:val="18"/>
        </w:rPr>
        <w:t>d</w:t>
      </w:r>
      <w:r w:rsidRPr="00551BE1">
        <w:rPr>
          <w:rFonts w:ascii="Open Sans" w:hAnsi="Open Sans" w:cs="Open Sans"/>
          <w:sz w:val="18"/>
          <w:szCs w:val="18"/>
        </w:rPr>
        <w:t>o Regulaminu Stołówki Szkolnej</w:t>
      </w:r>
    </w:p>
    <w:p w:rsidR="00374EE9" w:rsidRDefault="00374EE9" w:rsidP="00374EE9">
      <w:pPr>
        <w:pStyle w:val="Akapitzlist"/>
        <w:spacing w:after="0" w:line="276" w:lineRule="auto"/>
        <w:rPr>
          <w:rFonts w:ascii="Open Sans" w:hAnsi="Open Sans" w:cs="Open Sans"/>
        </w:rPr>
      </w:pPr>
    </w:p>
    <w:p w:rsidR="00374EE9" w:rsidRPr="00160266" w:rsidRDefault="00374EE9" w:rsidP="00374EE9">
      <w:pPr>
        <w:pStyle w:val="paragraph"/>
        <w:spacing w:before="0" w:beforeAutospacing="0" w:after="0" w:afterAutospacing="0"/>
        <w:jc w:val="center"/>
        <w:textAlignment w:val="baseline"/>
        <w:rPr>
          <w:rFonts w:ascii="Arial" w:hAnsi="Arial" w:cs="Arial"/>
          <w:b/>
          <w:sz w:val="20"/>
          <w:szCs w:val="20"/>
        </w:rPr>
      </w:pPr>
      <w:r w:rsidRPr="00160266">
        <w:rPr>
          <w:rStyle w:val="normaltextrun"/>
          <w:rFonts w:ascii="Arial" w:eastAsiaTheme="majorEastAsia" w:hAnsi="Arial" w:cs="Arial"/>
          <w:b/>
          <w:bCs/>
          <w:sz w:val="20"/>
          <w:szCs w:val="20"/>
        </w:rPr>
        <w:t>DEKLARACJA ZGŁOSZENIA UCZNIA NA OBIADY W STOŁÓWCE SZKOLNEJ </w:t>
      </w:r>
      <w:r w:rsidRPr="00160266">
        <w:rPr>
          <w:rStyle w:val="eop"/>
          <w:rFonts w:ascii="Arial" w:eastAsiaTheme="majorEastAsia" w:hAnsi="Arial" w:cs="Arial"/>
          <w:b/>
          <w:sz w:val="20"/>
          <w:szCs w:val="20"/>
        </w:rPr>
        <w:t> </w:t>
      </w:r>
    </w:p>
    <w:p w:rsidR="00374EE9" w:rsidRPr="00160266" w:rsidRDefault="00374EE9" w:rsidP="00374EE9">
      <w:pPr>
        <w:pStyle w:val="paragraph"/>
        <w:spacing w:before="0" w:beforeAutospacing="0" w:after="0" w:afterAutospacing="0"/>
        <w:jc w:val="center"/>
        <w:textAlignment w:val="baseline"/>
        <w:rPr>
          <w:rFonts w:ascii="Arial" w:hAnsi="Arial" w:cs="Arial"/>
          <w:b/>
          <w:sz w:val="20"/>
          <w:szCs w:val="20"/>
        </w:rPr>
      </w:pPr>
      <w:r w:rsidRPr="00160266">
        <w:rPr>
          <w:rStyle w:val="normaltextrun"/>
          <w:rFonts w:ascii="Arial" w:eastAsiaTheme="majorEastAsia" w:hAnsi="Arial" w:cs="Arial"/>
          <w:b/>
          <w:bCs/>
          <w:sz w:val="20"/>
          <w:szCs w:val="20"/>
        </w:rPr>
        <w:t>w Szkole Podstawowej nr 12 im. Przyjaciół Gdańska w Gdańsku</w:t>
      </w:r>
      <w:r w:rsidRPr="00160266">
        <w:rPr>
          <w:rStyle w:val="eop"/>
          <w:rFonts w:ascii="Arial" w:eastAsiaTheme="majorEastAsia" w:hAnsi="Arial" w:cs="Arial"/>
          <w:b/>
          <w:sz w:val="20"/>
          <w:szCs w:val="20"/>
        </w:rPr>
        <w:t> </w:t>
      </w:r>
    </w:p>
    <w:p w:rsidR="00374EE9" w:rsidRDefault="00374EE9" w:rsidP="00374EE9">
      <w:pPr>
        <w:pStyle w:val="paragraph"/>
        <w:spacing w:before="0" w:beforeAutospacing="0" w:after="0" w:afterAutospacing="0"/>
        <w:jc w:val="center"/>
        <w:textAlignment w:val="baseline"/>
        <w:rPr>
          <w:rStyle w:val="eop"/>
          <w:rFonts w:ascii="Arial" w:eastAsiaTheme="majorEastAsia" w:hAnsi="Arial" w:cs="Arial"/>
          <w:b/>
          <w:sz w:val="20"/>
          <w:szCs w:val="20"/>
        </w:rPr>
      </w:pPr>
      <w:r w:rsidRPr="00160266">
        <w:rPr>
          <w:rStyle w:val="normaltextrun"/>
          <w:rFonts w:ascii="Arial" w:eastAsiaTheme="majorEastAsia" w:hAnsi="Arial" w:cs="Arial"/>
          <w:b/>
          <w:bCs/>
          <w:sz w:val="20"/>
          <w:szCs w:val="20"/>
        </w:rPr>
        <w:t>w roku szkolnym 2025/2026</w:t>
      </w:r>
      <w:r w:rsidRPr="00160266">
        <w:rPr>
          <w:rStyle w:val="eop"/>
          <w:rFonts w:ascii="Arial" w:eastAsiaTheme="majorEastAsia" w:hAnsi="Arial" w:cs="Arial"/>
          <w:b/>
          <w:sz w:val="20"/>
          <w:szCs w:val="20"/>
        </w:rPr>
        <w:t> </w:t>
      </w:r>
    </w:p>
    <w:p w:rsidR="00374EE9" w:rsidRPr="00160266" w:rsidRDefault="00374EE9" w:rsidP="00374EE9">
      <w:pPr>
        <w:pStyle w:val="paragraph"/>
        <w:spacing w:before="0" w:beforeAutospacing="0" w:after="0" w:afterAutospacing="0"/>
        <w:jc w:val="center"/>
        <w:textAlignment w:val="baseline"/>
        <w:rPr>
          <w:rFonts w:ascii="Arial" w:hAnsi="Arial" w:cs="Arial"/>
          <w:b/>
          <w:sz w:val="20"/>
          <w:szCs w:val="20"/>
        </w:rPr>
      </w:pPr>
    </w:p>
    <w:p w:rsidR="00374EE9" w:rsidRPr="00160266" w:rsidRDefault="00374EE9" w:rsidP="00374EE9">
      <w:pPr>
        <w:pStyle w:val="paragraph"/>
        <w:spacing w:before="0" w:beforeAutospacing="0" w:after="0" w:afterAutospacing="0"/>
        <w:textAlignment w:val="baseline"/>
        <w:rPr>
          <w:rFonts w:ascii="Arial" w:hAnsi="Arial" w:cs="Arial"/>
          <w:b/>
          <w:sz w:val="20"/>
          <w:szCs w:val="20"/>
        </w:rPr>
      </w:pPr>
      <w:r w:rsidRPr="00160266">
        <w:rPr>
          <w:rStyle w:val="eop"/>
          <w:rFonts w:ascii="Arial" w:eastAsiaTheme="majorEastAsia" w:hAnsi="Arial" w:cs="Arial"/>
          <w:b/>
          <w:sz w:val="20"/>
          <w:szCs w:val="20"/>
        </w:rPr>
        <w:t> </w:t>
      </w:r>
    </w:p>
    <w:p w:rsidR="00374EE9" w:rsidRDefault="00374EE9" w:rsidP="00374EE9">
      <w:pPr>
        <w:pStyle w:val="paragraph"/>
        <w:spacing w:before="0" w:beforeAutospacing="0" w:after="0" w:afterAutospacing="0"/>
        <w:textAlignment w:val="baseline"/>
        <w:rPr>
          <w:rStyle w:val="normaltextrun"/>
          <w:rFonts w:ascii="Arial" w:eastAsiaTheme="majorEastAsia" w:hAnsi="Arial" w:cs="Arial"/>
          <w:b/>
          <w:sz w:val="22"/>
          <w:szCs w:val="22"/>
        </w:rPr>
      </w:pPr>
      <w:r w:rsidRPr="008657B3">
        <w:rPr>
          <w:rStyle w:val="normaltextrun"/>
          <w:rFonts w:ascii="Arial" w:eastAsiaTheme="majorEastAsia" w:hAnsi="Arial" w:cs="Arial"/>
          <w:b/>
          <w:bCs/>
          <w:sz w:val="20"/>
          <w:szCs w:val="20"/>
        </w:rPr>
        <w:t>IMIĘ I NAZWISKO UCZNIA</w:t>
      </w:r>
      <w:r w:rsidRPr="00160266">
        <w:rPr>
          <w:rStyle w:val="normaltextrun"/>
          <w:rFonts w:ascii="Arial" w:eastAsiaTheme="majorEastAsia" w:hAnsi="Arial" w:cs="Arial"/>
          <w:b/>
          <w:sz w:val="22"/>
          <w:szCs w:val="22"/>
        </w:rPr>
        <w:t>: …</w:t>
      </w:r>
      <w:r>
        <w:rPr>
          <w:rStyle w:val="normaltextrun"/>
          <w:rFonts w:ascii="Arial" w:eastAsiaTheme="majorEastAsia" w:hAnsi="Arial" w:cs="Arial"/>
          <w:b/>
          <w:sz w:val="22"/>
          <w:szCs w:val="22"/>
        </w:rPr>
        <w:t>……………………………………………………………………………</w:t>
      </w:r>
    </w:p>
    <w:p w:rsidR="00374EE9" w:rsidRPr="00160266" w:rsidRDefault="00374EE9" w:rsidP="00374EE9">
      <w:pPr>
        <w:pStyle w:val="paragraph"/>
        <w:spacing w:before="0" w:beforeAutospacing="0" w:after="0" w:afterAutospacing="0"/>
        <w:textAlignment w:val="baseline"/>
        <w:rPr>
          <w:rStyle w:val="normaltextrun"/>
          <w:rFonts w:ascii="Arial" w:eastAsiaTheme="majorEastAsia" w:hAnsi="Arial" w:cs="Arial"/>
          <w:b/>
          <w:sz w:val="22"/>
          <w:szCs w:val="22"/>
        </w:rPr>
      </w:pPr>
    </w:p>
    <w:p w:rsidR="00374EE9" w:rsidRPr="00160266" w:rsidRDefault="00374EE9" w:rsidP="00374EE9">
      <w:pPr>
        <w:pStyle w:val="paragraph"/>
        <w:spacing w:before="0" w:beforeAutospacing="0" w:after="0" w:afterAutospacing="0"/>
        <w:textAlignment w:val="baseline"/>
        <w:rPr>
          <w:rFonts w:ascii="Arial" w:hAnsi="Arial" w:cs="Arial"/>
          <w:b/>
          <w:sz w:val="22"/>
          <w:szCs w:val="22"/>
        </w:rPr>
      </w:pPr>
    </w:p>
    <w:p w:rsidR="00374EE9" w:rsidRDefault="00374EE9" w:rsidP="00374EE9">
      <w:pPr>
        <w:pStyle w:val="paragraph"/>
        <w:spacing w:before="0" w:beforeAutospacing="0" w:after="0" w:afterAutospacing="0"/>
        <w:textAlignment w:val="baseline"/>
        <w:rPr>
          <w:rStyle w:val="normaltextrun"/>
          <w:rFonts w:ascii="Arial" w:eastAsiaTheme="majorEastAsia" w:hAnsi="Arial" w:cs="Arial"/>
          <w:b/>
          <w:sz w:val="22"/>
          <w:szCs w:val="22"/>
        </w:rPr>
      </w:pPr>
      <w:r w:rsidRPr="008657B3">
        <w:rPr>
          <w:rStyle w:val="normaltextrun"/>
          <w:rFonts w:ascii="Arial" w:eastAsiaTheme="majorEastAsia" w:hAnsi="Arial" w:cs="Arial"/>
          <w:b/>
          <w:bCs/>
          <w:sz w:val="20"/>
          <w:szCs w:val="20"/>
        </w:rPr>
        <w:t>PESEL</w:t>
      </w:r>
      <w:r w:rsidRPr="008657B3">
        <w:rPr>
          <w:rStyle w:val="normaltextrun"/>
          <w:rFonts w:ascii="Arial" w:eastAsiaTheme="majorEastAsia" w:hAnsi="Arial" w:cs="Arial"/>
          <w:b/>
          <w:sz w:val="20"/>
          <w:szCs w:val="20"/>
        </w:rPr>
        <w:t xml:space="preserve"> </w:t>
      </w:r>
      <w:r w:rsidRPr="008657B3">
        <w:rPr>
          <w:rStyle w:val="normaltextrun"/>
          <w:rFonts w:ascii="Arial" w:eastAsiaTheme="majorEastAsia" w:hAnsi="Arial" w:cs="Arial"/>
          <w:b/>
          <w:bCs/>
          <w:sz w:val="20"/>
          <w:szCs w:val="20"/>
        </w:rPr>
        <w:t>UCZNIA</w:t>
      </w:r>
      <w:r w:rsidRPr="00160266">
        <w:rPr>
          <w:rStyle w:val="normaltextrun"/>
          <w:rFonts w:ascii="Arial" w:eastAsiaTheme="majorEastAsia" w:hAnsi="Arial" w:cs="Arial"/>
          <w:b/>
          <w:sz w:val="22"/>
          <w:szCs w:val="22"/>
        </w:rPr>
        <w:t>:     …………………………………………………………………………………………</w:t>
      </w:r>
    </w:p>
    <w:p w:rsidR="00374EE9" w:rsidRPr="00160266" w:rsidRDefault="00374EE9" w:rsidP="00374EE9">
      <w:pPr>
        <w:pStyle w:val="paragraph"/>
        <w:spacing w:before="0" w:beforeAutospacing="0" w:after="0" w:afterAutospacing="0"/>
        <w:textAlignment w:val="baseline"/>
        <w:rPr>
          <w:rStyle w:val="eop"/>
          <w:rFonts w:ascii="Arial" w:eastAsiaTheme="majorEastAsia" w:hAnsi="Arial" w:cs="Arial"/>
          <w:b/>
          <w:sz w:val="22"/>
          <w:szCs w:val="22"/>
        </w:rPr>
      </w:pPr>
    </w:p>
    <w:p w:rsidR="00374EE9" w:rsidRPr="00160266" w:rsidRDefault="00374EE9" w:rsidP="00374EE9">
      <w:pPr>
        <w:pStyle w:val="paragraph"/>
        <w:spacing w:before="0" w:beforeAutospacing="0" w:after="0" w:afterAutospacing="0"/>
        <w:textAlignment w:val="baseline"/>
        <w:rPr>
          <w:rFonts w:ascii="Arial" w:hAnsi="Arial" w:cs="Arial"/>
          <w:b/>
          <w:sz w:val="22"/>
          <w:szCs w:val="22"/>
        </w:rPr>
      </w:pPr>
    </w:p>
    <w:p w:rsidR="00374EE9" w:rsidRDefault="00374EE9" w:rsidP="00374EE9">
      <w:pPr>
        <w:pStyle w:val="paragraph"/>
        <w:spacing w:before="0" w:beforeAutospacing="0" w:after="0" w:afterAutospacing="0"/>
        <w:textAlignment w:val="baseline"/>
        <w:rPr>
          <w:rStyle w:val="eop"/>
          <w:rFonts w:ascii="Arial" w:eastAsiaTheme="majorEastAsia" w:hAnsi="Arial" w:cs="Arial"/>
          <w:b/>
          <w:sz w:val="22"/>
          <w:szCs w:val="22"/>
        </w:rPr>
      </w:pPr>
      <w:r w:rsidRPr="008657B3">
        <w:rPr>
          <w:rStyle w:val="normaltextrun"/>
          <w:rFonts w:ascii="Arial" w:eastAsiaTheme="majorEastAsia" w:hAnsi="Arial" w:cs="Arial"/>
          <w:b/>
          <w:bCs/>
          <w:sz w:val="21"/>
          <w:szCs w:val="21"/>
        </w:rPr>
        <w:t>KLASA</w:t>
      </w:r>
      <w:r w:rsidRPr="00160266">
        <w:rPr>
          <w:rStyle w:val="normaltextrun"/>
          <w:rFonts w:ascii="Arial" w:eastAsiaTheme="majorEastAsia" w:hAnsi="Arial" w:cs="Arial"/>
          <w:b/>
          <w:sz w:val="22"/>
          <w:szCs w:val="22"/>
        </w:rPr>
        <w:t>: ………………………………………</w:t>
      </w:r>
      <w:r w:rsidRPr="00160266">
        <w:rPr>
          <w:rStyle w:val="eop"/>
          <w:rFonts w:ascii="Arial" w:eastAsiaTheme="majorEastAsia" w:hAnsi="Arial" w:cs="Arial"/>
          <w:b/>
          <w:sz w:val="22"/>
          <w:szCs w:val="22"/>
        </w:rPr>
        <w:t> </w:t>
      </w:r>
    </w:p>
    <w:p w:rsidR="00374EE9" w:rsidRPr="00160266" w:rsidRDefault="00374EE9" w:rsidP="00374EE9">
      <w:pPr>
        <w:pStyle w:val="paragraph"/>
        <w:spacing w:before="0" w:beforeAutospacing="0" w:after="0" w:afterAutospacing="0"/>
        <w:textAlignment w:val="baseline"/>
        <w:rPr>
          <w:rStyle w:val="eop"/>
          <w:rFonts w:ascii="Arial" w:eastAsiaTheme="majorEastAsia" w:hAnsi="Arial" w:cs="Arial"/>
          <w:b/>
          <w:sz w:val="22"/>
          <w:szCs w:val="22"/>
        </w:rPr>
      </w:pPr>
    </w:p>
    <w:p w:rsidR="00374EE9" w:rsidRPr="00160266" w:rsidRDefault="00374EE9" w:rsidP="00374EE9">
      <w:pPr>
        <w:pStyle w:val="paragraph"/>
        <w:spacing w:before="0" w:beforeAutospacing="0" w:after="0" w:afterAutospacing="0"/>
        <w:textAlignment w:val="baseline"/>
        <w:rPr>
          <w:rFonts w:ascii="Arial" w:hAnsi="Arial" w:cs="Arial"/>
          <w:b/>
          <w:sz w:val="22"/>
          <w:szCs w:val="22"/>
        </w:rPr>
      </w:pPr>
    </w:p>
    <w:p w:rsidR="00374EE9" w:rsidRDefault="00374EE9" w:rsidP="00374EE9">
      <w:pPr>
        <w:pStyle w:val="paragraph"/>
        <w:spacing w:before="0" w:beforeAutospacing="0" w:after="0" w:afterAutospacing="0"/>
        <w:textAlignment w:val="baseline"/>
        <w:rPr>
          <w:rStyle w:val="normaltextrun"/>
          <w:rFonts w:ascii="Arial" w:eastAsiaTheme="majorEastAsia" w:hAnsi="Arial" w:cs="Arial"/>
          <w:b/>
          <w:sz w:val="22"/>
          <w:szCs w:val="22"/>
        </w:rPr>
      </w:pPr>
      <w:r w:rsidRPr="008657B3">
        <w:rPr>
          <w:rStyle w:val="normaltextrun"/>
          <w:rFonts w:ascii="Arial" w:eastAsiaTheme="majorEastAsia" w:hAnsi="Arial" w:cs="Arial"/>
          <w:b/>
          <w:bCs/>
          <w:sz w:val="21"/>
          <w:szCs w:val="21"/>
        </w:rPr>
        <w:t>IMIĘ I NAZWISKO RODZICA/OPIEKUNA</w:t>
      </w:r>
      <w:r>
        <w:rPr>
          <w:rStyle w:val="normaltextrun"/>
          <w:rFonts w:ascii="Arial" w:eastAsiaTheme="majorEastAsia" w:hAnsi="Arial" w:cs="Arial"/>
          <w:b/>
          <w:sz w:val="22"/>
          <w:szCs w:val="22"/>
        </w:rPr>
        <w:t>: …………………………………………………………….</w:t>
      </w:r>
    </w:p>
    <w:p w:rsidR="00374EE9" w:rsidRDefault="00374EE9" w:rsidP="00374EE9">
      <w:pPr>
        <w:pStyle w:val="paragraph"/>
        <w:spacing w:before="0" w:beforeAutospacing="0" w:after="0" w:afterAutospacing="0"/>
        <w:textAlignment w:val="baseline"/>
        <w:rPr>
          <w:rStyle w:val="normaltextrun"/>
          <w:rFonts w:ascii="Arial" w:eastAsiaTheme="majorEastAsia" w:hAnsi="Arial" w:cs="Arial"/>
          <w:b/>
          <w:sz w:val="22"/>
          <w:szCs w:val="22"/>
        </w:rPr>
      </w:pPr>
    </w:p>
    <w:p w:rsidR="00374EE9" w:rsidRPr="008657B3" w:rsidRDefault="00374EE9" w:rsidP="00374EE9">
      <w:pPr>
        <w:pStyle w:val="paragraph"/>
        <w:spacing w:before="0" w:beforeAutospacing="0" w:after="0" w:afterAutospacing="0"/>
        <w:textAlignment w:val="baseline"/>
        <w:rPr>
          <w:rFonts w:ascii="Arial" w:hAnsi="Arial" w:cs="Arial"/>
          <w:b/>
          <w:sz w:val="21"/>
          <w:szCs w:val="21"/>
        </w:rPr>
      </w:pPr>
    </w:p>
    <w:p w:rsidR="00374EE9" w:rsidRDefault="00374EE9" w:rsidP="00374EE9">
      <w:pPr>
        <w:pStyle w:val="paragraph"/>
        <w:spacing w:before="0" w:beforeAutospacing="0" w:after="0" w:afterAutospacing="0"/>
        <w:textAlignment w:val="baseline"/>
        <w:rPr>
          <w:rStyle w:val="normaltextrun"/>
          <w:rFonts w:ascii="Arial" w:eastAsiaTheme="majorEastAsia" w:hAnsi="Arial" w:cs="Arial"/>
          <w:b/>
          <w:sz w:val="22"/>
          <w:szCs w:val="22"/>
        </w:rPr>
      </w:pPr>
      <w:r w:rsidRPr="008657B3">
        <w:rPr>
          <w:rStyle w:val="normaltextrun"/>
          <w:rFonts w:ascii="Arial" w:eastAsiaTheme="majorEastAsia" w:hAnsi="Arial" w:cs="Arial"/>
          <w:b/>
          <w:bCs/>
          <w:sz w:val="21"/>
          <w:szCs w:val="21"/>
        </w:rPr>
        <w:t>PESEL RODZICA/OPIEKUNA</w:t>
      </w:r>
      <w:r w:rsidRPr="00160266">
        <w:rPr>
          <w:rStyle w:val="normaltextrun"/>
          <w:rFonts w:ascii="Arial" w:eastAsiaTheme="majorEastAsia" w:hAnsi="Arial" w:cs="Arial"/>
          <w:b/>
          <w:bCs/>
          <w:sz w:val="22"/>
          <w:szCs w:val="22"/>
        </w:rPr>
        <w:t xml:space="preserve">: </w:t>
      </w:r>
      <w:r w:rsidRPr="00160266">
        <w:rPr>
          <w:rStyle w:val="normaltextrun"/>
          <w:rFonts w:ascii="Arial" w:eastAsiaTheme="majorEastAsia" w:hAnsi="Arial" w:cs="Arial"/>
          <w:b/>
          <w:sz w:val="22"/>
          <w:szCs w:val="22"/>
        </w:rPr>
        <w:t>……</w:t>
      </w:r>
      <w:r>
        <w:rPr>
          <w:rStyle w:val="normaltextrun"/>
          <w:rFonts w:ascii="Arial" w:eastAsiaTheme="majorEastAsia" w:hAnsi="Arial" w:cs="Arial"/>
          <w:b/>
          <w:sz w:val="22"/>
          <w:szCs w:val="22"/>
        </w:rPr>
        <w:t>……………………………………………………………………</w:t>
      </w:r>
    </w:p>
    <w:p w:rsidR="00374EE9" w:rsidRPr="00160266" w:rsidRDefault="00374EE9" w:rsidP="00374EE9">
      <w:pPr>
        <w:pStyle w:val="paragraph"/>
        <w:spacing w:before="0" w:beforeAutospacing="0" w:after="0" w:afterAutospacing="0"/>
        <w:textAlignment w:val="baseline"/>
        <w:rPr>
          <w:rStyle w:val="normaltextrun"/>
          <w:rFonts w:ascii="Arial" w:eastAsiaTheme="majorEastAsia" w:hAnsi="Arial" w:cs="Arial"/>
          <w:b/>
          <w:sz w:val="22"/>
          <w:szCs w:val="22"/>
        </w:rPr>
      </w:pPr>
    </w:p>
    <w:p w:rsidR="00374EE9" w:rsidRPr="00160266" w:rsidRDefault="00374EE9" w:rsidP="00374EE9">
      <w:pPr>
        <w:pStyle w:val="paragraph"/>
        <w:spacing w:before="0" w:beforeAutospacing="0" w:after="0" w:afterAutospacing="0"/>
        <w:textAlignment w:val="baseline"/>
        <w:rPr>
          <w:rFonts w:ascii="Arial" w:hAnsi="Arial" w:cs="Arial"/>
          <w:b/>
          <w:sz w:val="22"/>
          <w:szCs w:val="22"/>
        </w:rPr>
      </w:pPr>
    </w:p>
    <w:p w:rsidR="00374EE9" w:rsidRDefault="00374EE9" w:rsidP="00374EE9">
      <w:pPr>
        <w:pStyle w:val="paragraph"/>
        <w:spacing w:before="0" w:beforeAutospacing="0" w:after="0" w:afterAutospacing="0"/>
        <w:textAlignment w:val="baseline"/>
        <w:rPr>
          <w:rStyle w:val="normaltextrun"/>
          <w:rFonts w:ascii="Arial" w:eastAsiaTheme="majorEastAsia" w:hAnsi="Arial" w:cs="Arial"/>
          <w:b/>
          <w:sz w:val="22"/>
          <w:szCs w:val="22"/>
        </w:rPr>
      </w:pPr>
      <w:r w:rsidRPr="008657B3">
        <w:rPr>
          <w:rStyle w:val="normaltextrun"/>
          <w:rFonts w:ascii="Arial" w:eastAsiaTheme="majorEastAsia" w:hAnsi="Arial" w:cs="Arial"/>
          <w:b/>
          <w:bCs/>
          <w:sz w:val="21"/>
          <w:szCs w:val="21"/>
        </w:rPr>
        <w:t>ADRES ZAMIESZKANIA</w:t>
      </w:r>
      <w:r w:rsidRPr="00160266">
        <w:rPr>
          <w:rStyle w:val="normaltextrun"/>
          <w:rFonts w:ascii="Arial" w:eastAsiaTheme="majorEastAsia" w:hAnsi="Arial" w:cs="Arial"/>
          <w:b/>
          <w:sz w:val="22"/>
          <w:szCs w:val="22"/>
        </w:rPr>
        <w:t>: ……</w:t>
      </w:r>
      <w:r>
        <w:rPr>
          <w:rStyle w:val="normaltextrun"/>
          <w:rFonts w:ascii="Arial" w:eastAsiaTheme="majorEastAsia" w:hAnsi="Arial" w:cs="Arial"/>
          <w:b/>
          <w:sz w:val="22"/>
          <w:szCs w:val="22"/>
        </w:rPr>
        <w:t>……………………………………………………………………………</w:t>
      </w:r>
    </w:p>
    <w:p w:rsidR="00374EE9" w:rsidRPr="00160266" w:rsidRDefault="00374EE9" w:rsidP="00374EE9">
      <w:pPr>
        <w:pStyle w:val="paragraph"/>
        <w:spacing w:before="0" w:beforeAutospacing="0" w:after="0" w:afterAutospacing="0"/>
        <w:textAlignment w:val="baseline"/>
        <w:rPr>
          <w:rStyle w:val="normaltextrun"/>
          <w:rFonts w:ascii="Arial" w:eastAsiaTheme="majorEastAsia" w:hAnsi="Arial" w:cs="Arial"/>
          <w:b/>
          <w:sz w:val="22"/>
          <w:szCs w:val="22"/>
        </w:rPr>
      </w:pPr>
    </w:p>
    <w:p w:rsidR="00374EE9" w:rsidRPr="00160266" w:rsidRDefault="00374EE9" w:rsidP="00374EE9">
      <w:pPr>
        <w:pStyle w:val="paragraph"/>
        <w:spacing w:before="0" w:beforeAutospacing="0" w:after="0" w:afterAutospacing="0"/>
        <w:textAlignment w:val="baseline"/>
        <w:rPr>
          <w:rFonts w:ascii="Arial" w:hAnsi="Arial" w:cs="Arial"/>
          <w:b/>
          <w:sz w:val="22"/>
          <w:szCs w:val="22"/>
        </w:rPr>
      </w:pPr>
    </w:p>
    <w:p w:rsidR="00374EE9" w:rsidRDefault="00374EE9" w:rsidP="00374EE9">
      <w:pPr>
        <w:pStyle w:val="paragraph"/>
        <w:spacing w:before="0" w:beforeAutospacing="0" w:after="0" w:afterAutospacing="0"/>
        <w:textAlignment w:val="baseline"/>
        <w:rPr>
          <w:rStyle w:val="normaltextrun"/>
          <w:rFonts w:ascii="Arial" w:eastAsiaTheme="majorEastAsia" w:hAnsi="Arial" w:cs="Arial"/>
          <w:b/>
          <w:sz w:val="22"/>
          <w:szCs w:val="22"/>
        </w:rPr>
      </w:pPr>
      <w:r w:rsidRPr="008657B3">
        <w:rPr>
          <w:rStyle w:val="normaltextrun"/>
          <w:rFonts w:ascii="Arial" w:eastAsiaTheme="majorEastAsia" w:hAnsi="Arial" w:cs="Arial"/>
          <w:b/>
          <w:bCs/>
          <w:sz w:val="21"/>
          <w:szCs w:val="21"/>
        </w:rPr>
        <w:t>ADRES E-MAIL RODZICA</w:t>
      </w:r>
      <w:r w:rsidRPr="00160266">
        <w:rPr>
          <w:rStyle w:val="normaltextrun"/>
          <w:rFonts w:ascii="Arial" w:eastAsiaTheme="majorEastAsia" w:hAnsi="Arial" w:cs="Arial"/>
          <w:b/>
          <w:sz w:val="22"/>
          <w:szCs w:val="22"/>
        </w:rPr>
        <w:t>: …………</w:t>
      </w:r>
      <w:r>
        <w:rPr>
          <w:rStyle w:val="normaltextrun"/>
          <w:rFonts w:ascii="Arial" w:eastAsiaTheme="majorEastAsia" w:hAnsi="Arial" w:cs="Arial"/>
          <w:b/>
          <w:sz w:val="22"/>
          <w:szCs w:val="22"/>
        </w:rPr>
        <w:t>……………………………………………………………………</w:t>
      </w:r>
    </w:p>
    <w:p w:rsidR="00374EE9" w:rsidRPr="00160266" w:rsidRDefault="00374EE9" w:rsidP="00374EE9">
      <w:pPr>
        <w:pStyle w:val="paragraph"/>
        <w:spacing w:before="0" w:beforeAutospacing="0" w:after="0" w:afterAutospacing="0"/>
        <w:textAlignment w:val="baseline"/>
        <w:rPr>
          <w:rStyle w:val="normaltextrun"/>
          <w:rFonts w:ascii="Arial" w:eastAsiaTheme="majorEastAsia" w:hAnsi="Arial" w:cs="Arial"/>
          <w:b/>
          <w:sz w:val="22"/>
          <w:szCs w:val="22"/>
        </w:rPr>
      </w:pPr>
    </w:p>
    <w:p w:rsidR="00374EE9" w:rsidRPr="008657B3" w:rsidRDefault="00374EE9" w:rsidP="00374EE9">
      <w:pPr>
        <w:pStyle w:val="paragraph"/>
        <w:spacing w:before="0" w:beforeAutospacing="0" w:after="0" w:afterAutospacing="0"/>
        <w:textAlignment w:val="baseline"/>
        <w:rPr>
          <w:rFonts w:ascii="Arial" w:hAnsi="Arial" w:cs="Arial"/>
          <w:b/>
          <w:sz w:val="21"/>
          <w:szCs w:val="21"/>
        </w:rPr>
      </w:pPr>
    </w:p>
    <w:p w:rsidR="00374EE9" w:rsidRPr="008657B3" w:rsidRDefault="00374EE9" w:rsidP="00374EE9">
      <w:pPr>
        <w:pStyle w:val="paragraph"/>
        <w:spacing w:before="0" w:beforeAutospacing="0" w:after="0" w:afterAutospacing="0"/>
        <w:textAlignment w:val="baseline"/>
        <w:rPr>
          <w:rStyle w:val="normaltextrun"/>
          <w:rFonts w:ascii="Arial" w:eastAsiaTheme="majorEastAsia" w:hAnsi="Arial" w:cs="Arial"/>
          <w:b/>
          <w:sz w:val="21"/>
          <w:szCs w:val="21"/>
        </w:rPr>
      </w:pPr>
      <w:r w:rsidRPr="008657B3">
        <w:rPr>
          <w:rStyle w:val="normaltextrun"/>
          <w:rFonts w:ascii="Arial" w:eastAsiaTheme="majorEastAsia" w:hAnsi="Arial" w:cs="Arial"/>
          <w:b/>
          <w:bCs/>
          <w:sz w:val="21"/>
          <w:szCs w:val="21"/>
        </w:rPr>
        <w:t>NUMER KONTA BANKOWEGO, NA KTÓRY NALEŻY DOKONAĆ ZWROTU NADPŁATY ZA OBIAD (WYPEŁNIA RODZIC/OPIEKUN):</w:t>
      </w:r>
      <w:r w:rsidRPr="008657B3">
        <w:rPr>
          <w:rStyle w:val="normaltextrun"/>
          <w:rFonts w:ascii="Arial" w:eastAsiaTheme="majorEastAsia" w:hAnsi="Arial" w:cs="Arial"/>
          <w:b/>
          <w:sz w:val="21"/>
          <w:szCs w:val="21"/>
        </w:rPr>
        <w:t xml:space="preserve"> </w:t>
      </w:r>
    </w:p>
    <w:p w:rsidR="00374EE9" w:rsidRPr="00160266" w:rsidRDefault="00374EE9" w:rsidP="00374EE9">
      <w:pPr>
        <w:pStyle w:val="paragraph"/>
        <w:spacing w:before="0" w:beforeAutospacing="0" w:after="0" w:afterAutospacing="0"/>
        <w:textAlignment w:val="baseline"/>
        <w:rPr>
          <w:rStyle w:val="normaltextrun"/>
          <w:rFonts w:ascii="Arial" w:eastAsiaTheme="majorEastAsia" w:hAnsi="Arial" w:cs="Arial"/>
          <w:b/>
          <w:sz w:val="22"/>
          <w:szCs w:val="22"/>
        </w:rPr>
      </w:pPr>
    </w:p>
    <w:p w:rsidR="00374EE9" w:rsidRDefault="00374EE9" w:rsidP="00374EE9">
      <w:pPr>
        <w:pStyle w:val="paragraph"/>
        <w:spacing w:before="0" w:beforeAutospacing="0" w:after="0" w:afterAutospacing="0"/>
        <w:textAlignment w:val="baseline"/>
        <w:rPr>
          <w:rStyle w:val="normaltextrun"/>
          <w:rFonts w:ascii="Arial" w:eastAsiaTheme="majorEastAsia" w:hAnsi="Arial" w:cs="Arial"/>
          <w:b/>
          <w:sz w:val="22"/>
          <w:szCs w:val="22"/>
        </w:rPr>
      </w:pPr>
      <w:r w:rsidRPr="00160266">
        <w:rPr>
          <w:rStyle w:val="normaltextrun"/>
          <w:rFonts w:ascii="Arial" w:eastAsiaTheme="majorEastAsia" w:hAnsi="Arial" w:cs="Arial"/>
          <w:b/>
          <w:sz w:val="22"/>
          <w:szCs w:val="22"/>
        </w:rPr>
        <w:t>……………………………………………………………………………………...................................…</w:t>
      </w:r>
    </w:p>
    <w:p w:rsidR="00374EE9" w:rsidRPr="00160266" w:rsidRDefault="00374EE9" w:rsidP="00374EE9">
      <w:pPr>
        <w:pStyle w:val="paragraph"/>
        <w:spacing w:before="0" w:beforeAutospacing="0" w:after="0" w:afterAutospacing="0"/>
        <w:textAlignment w:val="baseline"/>
        <w:rPr>
          <w:rFonts w:ascii="Arial" w:hAnsi="Arial" w:cs="Arial"/>
          <w:b/>
          <w:sz w:val="22"/>
          <w:szCs w:val="22"/>
        </w:rPr>
      </w:pPr>
    </w:p>
    <w:p w:rsidR="00374EE9" w:rsidRPr="00160266" w:rsidRDefault="00374EE9" w:rsidP="00374EE9">
      <w:pPr>
        <w:pStyle w:val="paragraph"/>
        <w:spacing w:before="0" w:beforeAutospacing="0" w:after="0" w:afterAutospacing="0"/>
        <w:jc w:val="both"/>
        <w:textAlignment w:val="baseline"/>
        <w:rPr>
          <w:rFonts w:ascii="Arial" w:hAnsi="Arial" w:cs="Arial"/>
          <w:b/>
          <w:sz w:val="20"/>
          <w:szCs w:val="20"/>
        </w:rPr>
      </w:pPr>
      <w:r w:rsidRPr="00160266">
        <w:rPr>
          <w:rStyle w:val="eop"/>
          <w:rFonts w:ascii="Arial" w:eastAsiaTheme="majorEastAsia" w:hAnsi="Arial" w:cs="Arial"/>
          <w:b/>
          <w:sz w:val="20"/>
          <w:szCs w:val="20"/>
        </w:rPr>
        <w:t> </w:t>
      </w:r>
    </w:p>
    <w:p w:rsidR="00374EE9" w:rsidRPr="00160266" w:rsidRDefault="00374EE9" w:rsidP="00374EE9">
      <w:pPr>
        <w:pStyle w:val="paragraph"/>
        <w:spacing w:before="0" w:beforeAutospacing="0" w:after="0" w:afterAutospacing="0"/>
        <w:jc w:val="both"/>
        <w:textAlignment w:val="baseline"/>
        <w:rPr>
          <w:rFonts w:ascii="Arial" w:hAnsi="Arial" w:cs="Arial"/>
          <w:sz w:val="22"/>
          <w:szCs w:val="22"/>
        </w:rPr>
      </w:pPr>
      <w:r w:rsidRPr="00160266">
        <w:rPr>
          <w:rStyle w:val="normaltextrun"/>
          <w:rFonts w:ascii="Arial" w:eastAsiaTheme="majorEastAsia" w:hAnsi="Arial" w:cs="Arial"/>
          <w:i/>
          <w:iCs/>
          <w:sz w:val="22"/>
          <w:szCs w:val="22"/>
        </w:rPr>
        <w:t xml:space="preserve">Deklaruję, iż moje dziecko będzie uczęszczać na obiady szkolne na zasadach określonych poniżej, w okresie </w:t>
      </w:r>
      <w:r w:rsidRPr="008657B3">
        <w:rPr>
          <w:rStyle w:val="normaltextrun"/>
          <w:rFonts w:ascii="Arial" w:eastAsiaTheme="majorEastAsia" w:hAnsi="Arial" w:cs="Arial"/>
          <w:b/>
          <w:i/>
          <w:iCs/>
          <w:sz w:val="22"/>
          <w:szCs w:val="22"/>
        </w:rPr>
        <w:t xml:space="preserve">od </w:t>
      </w:r>
      <w:r w:rsidRPr="008657B3">
        <w:rPr>
          <w:rStyle w:val="normaltextrun"/>
          <w:rFonts w:ascii="Arial" w:eastAsiaTheme="majorEastAsia" w:hAnsi="Arial" w:cs="Arial"/>
          <w:b/>
          <w:bCs/>
          <w:i/>
          <w:iCs/>
          <w:sz w:val="22"/>
          <w:szCs w:val="22"/>
        </w:rPr>
        <w:t>15.09.2025</w:t>
      </w:r>
      <w:r w:rsidRPr="00160266">
        <w:rPr>
          <w:rStyle w:val="normaltextrun"/>
          <w:rFonts w:ascii="Arial" w:eastAsiaTheme="majorEastAsia" w:hAnsi="Arial" w:cs="Arial"/>
          <w:i/>
          <w:iCs/>
          <w:sz w:val="22"/>
          <w:szCs w:val="22"/>
        </w:rPr>
        <w:t xml:space="preserve"> do końca obowiązującego roku szkolnego lub do dnia złożenia pisemnej rezygnacji.</w:t>
      </w:r>
      <w:r w:rsidRPr="00160266">
        <w:rPr>
          <w:rStyle w:val="eop"/>
          <w:rFonts w:ascii="Arial" w:eastAsiaTheme="majorEastAsia" w:hAnsi="Arial" w:cs="Arial"/>
          <w:sz w:val="22"/>
          <w:szCs w:val="22"/>
        </w:rPr>
        <w:t> </w:t>
      </w:r>
    </w:p>
    <w:p w:rsidR="00374EE9" w:rsidRPr="00160266" w:rsidRDefault="00374EE9" w:rsidP="00374EE9">
      <w:pPr>
        <w:pStyle w:val="paragraph"/>
        <w:spacing w:before="0" w:beforeAutospacing="0" w:after="0" w:afterAutospacing="0"/>
        <w:jc w:val="both"/>
        <w:textAlignment w:val="baseline"/>
        <w:rPr>
          <w:rFonts w:ascii="Arial" w:hAnsi="Arial" w:cs="Arial"/>
          <w:sz w:val="22"/>
          <w:szCs w:val="22"/>
        </w:rPr>
      </w:pPr>
      <w:r w:rsidRPr="00160266">
        <w:rPr>
          <w:rStyle w:val="normaltextrun"/>
          <w:rFonts w:ascii="Arial" w:eastAsiaTheme="majorEastAsia" w:hAnsi="Arial" w:cs="Arial"/>
          <w:i/>
          <w:iCs/>
          <w:sz w:val="22"/>
          <w:szCs w:val="22"/>
        </w:rPr>
        <w:t>Zobowiązuję się do wnoszenia terminowych opłat za obiady szkolne w formie przelewu do 10-go dnia każdego miesiąca.</w:t>
      </w:r>
      <w:r w:rsidRPr="00160266">
        <w:rPr>
          <w:rStyle w:val="eop"/>
          <w:rFonts w:ascii="Arial" w:eastAsiaTheme="majorEastAsia" w:hAnsi="Arial" w:cs="Arial"/>
          <w:sz w:val="22"/>
          <w:szCs w:val="22"/>
        </w:rPr>
        <w:t> </w:t>
      </w:r>
    </w:p>
    <w:p w:rsidR="00374EE9" w:rsidRPr="00160266" w:rsidRDefault="00374EE9" w:rsidP="00374EE9">
      <w:pPr>
        <w:pStyle w:val="paragraph"/>
        <w:spacing w:before="0" w:beforeAutospacing="0" w:after="0" w:afterAutospacing="0"/>
        <w:jc w:val="both"/>
        <w:textAlignment w:val="baseline"/>
        <w:rPr>
          <w:rFonts w:ascii="Arial" w:hAnsi="Arial" w:cs="Arial"/>
          <w:sz w:val="22"/>
          <w:szCs w:val="22"/>
        </w:rPr>
      </w:pPr>
      <w:r w:rsidRPr="00160266">
        <w:rPr>
          <w:rStyle w:val="normaltextrun"/>
          <w:rFonts w:ascii="Arial" w:eastAsiaTheme="majorEastAsia" w:hAnsi="Arial" w:cs="Arial"/>
          <w:i/>
          <w:iCs/>
          <w:sz w:val="22"/>
          <w:szCs w:val="22"/>
        </w:rPr>
        <w:t>Potwierdzam, iż zapoznałam/</w:t>
      </w:r>
      <w:proofErr w:type="spellStart"/>
      <w:r w:rsidRPr="00160266">
        <w:rPr>
          <w:rStyle w:val="normaltextrun"/>
          <w:rFonts w:ascii="Arial" w:eastAsiaTheme="majorEastAsia" w:hAnsi="Arial" w:cs="Arial"/>
          <w:i/>
          <w:iCs/>
          <w:sz w:val="22"/>
          <w:szCs w:val="22"/>
        </w:rPr>
        <w:t>em</w:t>
      </w:r>
      <w:proofErr w:type="spellEnd"/>
      <w:r w:rsidRPr="00160266">
        <w:rPr>
          <w:rStyle w:val="normaltextrun"/>
          <w:rFonts w:ascii="Arial" w:eastAsiaTheme="majorEastAsia" w:hAnsi="Arial" w:cs="Arial"/>
          <w:i/>
          <w:iCs/>
          <w:sz w:val="22"/>
          <w:szCs w:val="22"/>
        </w:rPr>
        <w:t xml:space="preserve"> się z zasadami korzystania z usług stołówki szkolnej zawartymi poniżej oraz w Regulaminie Stołówki Szkolnej.</w:t>
      </w:r>
      <w:r w:rsidRPr="00160266">
        <w:rPr>
          <w:rStyle w:val="eop"/>
          <w:rFonts w:ascii="Arial" w:eastAsiaTheme="majorEastAsia" w:hAnsi="Arial" w:cs="Arial"/>
          <w:sz w:val="22"/>
          <w:szCs w:val="22"/>
        </w:rPr>
        <w:t> </w:t>
      </w:r>
    </w:p>
    <w:p w:rsidR="00374EE9" w:rsidRPr="00160266" w:rsidRDefault="00374EE9" w:rsidP="00374EE9">
      <w:pPr>
        <w:pStyle w:val="paragraph"/>
        <w:spacing w:before="0" w:beforeAutospacing="0" w:after="0" w:afterAutospacing="0"/>
        <w:jc w:val="both"/>
        <w:textAlignment w:val="baseline"/>
        <w:rPr>
          <w:rFonts w:ascii="Arial" w:hAnsi="Arial" w:cs="Arial"/>
          <w:sz w:val="20"/>
          <w:szCs w:val="20"/>
        </w:rPr>
      </w:pPr>
      <w:r w:rsidRPr="00160266">
        <w:rPr>
          <w:rStyle w:val="eop"/>
          <w:rFonts w:ascii="Arial" w:eastAsiaTheme="majorEastAsia" w:hAnsi="Arial" w:cs="Arial"/>
          <w:sz w:val="20"/>
          <w:szCs w:val="20"/>
        </w:rPr>
        <w:t> </w:t>
      </w:r>
    </w:p>
    <w:p w:rsidR="00374EE9" w:rsidRPr="008657B3" w:rsidRDefault="00374EE9" w:rsidP="00374EE9">
      <w:pPr>
        <w:pStyle w:val="paragraph"/>
        <w:spacing w:before="0" w:beforeAutospacing="0" w:after="0" w:afterAutospacing="0"/>
        <w:jc w:val="center"/>
        <w:textAlignment w:val="baseline"/>
        <w:rPr>
          <w:rFonts w:ascii="Arial" w:hAnsi="Arial" w:cs="Arial"/>
          <w:sz w:val="22"/>
          <w:szCs w:val="22"/>
        </w:rPr>
      </w:pPr>
      <w:r w:rsidRPr="008657B3">
        <w:rPr>
          <w:rStyle w:val="normaltextrun"/>
          <w:rFonts w:ascii="Arial" w:eastAsiaTheme="majorEastAsia" w:hAnsi="Arial" w:cs="Arial"/>
          <w:bCs/>
          <w:sz w:val="22"/>
          <w:szCs w:val="22"/>
        </w:rPr>
        <w:t>Zasady korzystania ze Stołówki Szkolnej:</w:t>
      </w:r>
      <w:r w:rsidRPr="008657B3">
        <w:rPr>
          <w:rStyle w:val="eop"/>
          <w:rFonts w:ascii="Arial" w:eastAsiaTheme="majorEastAsia" w:hAnsi="Arial" w:cs="Arial"/>
          <w:sz w:val="22"/>
          <w:szCs w:val="22"/>
        </w:rPr>
        <w:t> </w:t>
      </w:r>
    </w:p>
    <w:p w:rsidR="00374EE9" w:rsidRPr="008657B3" w:rsidRDefault="00374EE9" w:rsidP="00374EE9">
      <w:pPr>
        <w:pStyle w:val="paragraph"/>
        <w:numPr>
          <w:ilvl w:val="0"/>
          <w:numId w:val="33"/>
        </w:numPr>
        <w:spacing w:before="0" w:beforeAutospacing="0" w:after="0" w:afterAutospacing="0"/>
        <w:ind w:left="0" w:firstLine="0"/>
        <w:textAlignment w:val="baseline"/>
        <w:rPr>
          <w:rFonts w:ascii="Arial" w:hAnsi="Arial" w:cs="Arial"/>
          <w:sz w:val="22"/>
          <w:szCs w:val="22"/>
        </w:rPr>
      </w:pPr>
      <w:r w:rsidRPr="008657B3">
        <w:rPr>
          <w:rStyle w:val="normaltextrun"/>
          <w:rFonts w:ascii="Arial" w:eastAsiaTheme="majorEastAsia" w:hAnsi="Arial" w:cs="Arial"/>
          <w:sz w:val="22"/>
          <w:szCs w:val="22"/>
        </w:rPr>
        <w:t xml:space="preserve">Cena obiadu w roku szkolnym 2025/2026 wynosi </w:t>
      </w:r>
      <w:r w:rsidR="009741A6">
        <w:rPr>
          <w:rStyle w:val="normaltextrun"/>
          <w:rFonts w:ascii="Arial" w:eastAsiaTheme="majorEastAsia" w:hAnsi="Arial" w:cs="Arial"/>
          <w:sz w:val="22"/>
          <w:szCs w:val="22"/>
          <w:shd w:val="clear" w:color="auto" w:fill="FFFF00"/>
        </w:rPr>
        <w:t xml:space="preserve">6,50 </w:t>
      </w:r>
      <w:r w:rsidRPr="008657B3">
        <w:rPr>
          <w:rStyle w:val="normaltextrun"/>
          <w:rFonts w:ascii="Arial" w:eastAsiaTheme="majorEastAsia" w:hAnsi="Arial" w:cs="Arial"/>
          <w:sz w:val="22"/>
          <w:szCs w:val="22"/>
        </w:rPr>
        <w:t>zł.</w:t>
      </w:r>
      <w:r w:rsidRPr="008657B3">
        <w:rPr>
          <w:rStyle w:val="eop"/>
          <w:rFonts w:ascii="Arial" w:eastAsiaTheme="majorEastAsia" w:hAnsi="Arial" w:cs="Arial"/>
          <w:sz w:val="22"/>
          <w:szCs w:val="22"/>
        </w:rPr>
        <w:t> </w:t>
      </w:r>
    </w:p>
    <w:p w:rsidR="00374EE9" w:rsidRPr="008657B3" w:rsidRDefault="00374EE9" w:rsidP="00374EE9">
      <w:pPr>
        <w:pStyle w:val="paragraph"/>
        <w:numPr>
          <w:ilvl w:val="0"/>
          <w:numId w:val="34"/>
        </w:numPr>
        <w:spacing w:before="0" w:beforeAutospacing="0" w:after="0" w:afterAutospacing="0"/>
        <w:ind w:left="0" w:firstLine="0"/>
        <w:textAlignment w:val="baseline"/>
        <w:rPr>
          <w:rFonts w:ascii="Arial" w:hAnsi="Arial" w:cs="Arial"/>
          <w:sz w:val="22"/>
          <w:szCs w:val="22"/>
        </w:rPr>
      </w:pPr>
      <w:r w:rsidRPr="008657B3">
        <w:rPr>
          <w:rStyle w:val="normaltextrun"/>
          <w:rFonts w:ascii="Arial" w:eastAsiaTheme="majorEastAsia" w:hAnsi="Arial" w:cs="Arial"/>
          <w:sz w:val="22"/>
          <w:szCs w:val="22"/>
        </w:rPr>
        <w:t xml:space="preserve">Wpłat za obiady należy dokonywać z góry do 10-go dnia danego miesiąca, wyjątkiem jest miesiąc wrzesień – w tym przypadku termin będzie podany w aplikacji </w:t>
      </w:r>
      <w:proofErr w:type="spellStart"/>
      <w:r w:rsidRPr="008657B3">
        <w:rPr>
          <w:rStyle w:val="normaltextrun"/>
          <w:rFonts w:ascii="Arial" w:eastAsiaTheme="majorEastAsia" w:hAnsi="Arial" w:cs="Arial"/>
          <w:sz w:val="22"/>
          <w:szCs w:val="22"/>
        </w:rPr>
        <w:t>iOpłaty</w:t>
      </w:r>
      <w:proofErr w:type="spellEnd"/>
      <w:r w:rsidRPr="008657B3">
        <w:rPr>
          <w:rStyle w:val="normaltextrun"/>
          <w:rFonts w:ascii="Arial" w:eastAsiaTheme="majorEastAsia" w:hAnsi="Arial" w:cs="Arial"/>
          <w:sz w:val="22"/>
          <w:szCs w:val="22"/>
        </w:rPr>
        <w:t xml:space="preserve"> lub na stronie internetowej szkoły.</w:t>
      </w:r>
      <w:r w:rsidRPr="008657B3">
        <w:rPr>
          <w:rStyle w:val="eop"/>
          <w:rFonts w:ascii="Arial" w:eastAsiaTheme="majorEastAsia" w:hAnsi="Arial" w:cs="Arial"/>
          <w:sz w:val="22"/>
          <w:szCs w:val="22"/>
        </w:rPr>
        <w:t> </w:t>
      </w:r>
    </w:p>
    <w:p w:rsidR="00374EE9" w:rsidRPr="008657B3" w:rsidRDefault="00374EE9" w:rsidP="00374EE9">
      <w:pPr>
        <w:pStyle w:val="paragraph"/>
        <w:numPr>
          <w:ilvl w:val="0"/>
          <w:numId w:val="35"/>
        </w:numPr>
        <w:spacing w:before="0" w:beforeAutospacing="0" w:after="0" w:afterAutospacing="0"/>
        <w:ind w:left="0" w:firstLine="0"/>
        <w:textAlignment w:val="baseline"/>
        <w:rPr>
          <w:rFonts w:ascii="Arial" w:hAnsi="Arial" w:cs="Arial"/>
          <w:i/>
          <w:sz w:val="22"/>
          <w:szCs w:val="22"/>
          <w:u w:val="single"/>
        </w:rPr>
      </w:pPr>
      <w:r w:rsidRPr="008657B3">
        <w:rPr>
          <w:rStyle w:val="normaltextrun"/>
          <w:rFonts w:ascii="Arial" w:eastAsiaTheme="majorEastAsia" w:hAnsi="Arial" w:cs="Arial"/>
          <w:i/>
          <w:sz w:val="22"/>
          <w:szCs w:val="22"/>
          <w:u w:val="single"/>
        </w:rPr>
        <w:t xml:space="preserve">Opłaty za obiady należy dokonywać na indywidualny rachunek bankowy poprzez aplikację </w:t>
      </w:r>
      <w:proofErr w:type="spellStart"/>
      <w:r w:rsidRPr="008657B3">
        <w:rPr>
          <w:rStyle w:val="normaltextrun"/>
          <w:rFonts w:ascii="Arial" w:eastAsiaTheme="majorEastAsia" w:hAnsi="Arial" w:cs="Arial"/>
          <w:i/>
          <w:sz w:val="22"/>
          <w:szCs w:val="22"/>
          <w:u w:val="single"/>
        </w:rPr>
        <w:t>iOpłaty</w:t>
      </w:r>
      <w:proofErr w:type="spellEnd"/>
      <w:r w:rsidRPr="008657B3">
        <w:rPr>
          <w:rStyle w:val="normaltextrun"/>
          <w:rFonts w:ascii="Arial" w:eastAsiaTheme="majorEastAsia" w:hAnsi="Arial" w:cs="Arial"/>
          <w:i/>
          <w:sz w:val="22"/>
          <w:szCs w:val="22"/>
          <w:u w:val="single"/>
        </w:rPr>
        <w:t xml:space="preserve">, stronę internetową </w:t>
      </w:r>
      <w:proofErr w:type="spellStart"/>
      <w:r w:rsidRPr="008657B3">
        <w:rPr>
          <w:rStyle w:val="normaltextrun"/>
          <w:rFonts w:ascii="Arial" w:eastAsiaTheme="majorEastAsia" w:hAnsi="Arial" w:cs="Arial"/>
          <w:i/>
          <w:sz w:val="22"/>
          <w:szCs w:val="22"/>
          <w:u w:val="single"/>
        </w:rPr>
        <w:t>iOpłaty</w:t>
      </w:r>
      <w:proofErr w:type="spellEnd"/>
      <w:r w:rsidRPr="008657B3">
        <w:rPr>
          <w:rStyle w:val="normaltextrun"/>
          <w:rFonts w:ascii="Arial" w:eastAsiaTheme="majorEastAsia" w:hAnsi="Arial" w:cs="Arial"/>
          <w:i/>
          <w:sz w:val="22"/>
          <w:szCs w:val="22"/>
          <w:u w:val="single"/>
        </w:rPr>
        <w:t xml:space="preserve"> lub za pośrednictwem przelewu bankowego. </w:t>
      </w:r>
      <w:r w:rsidRPr="008657B3">
        <w:rPr>
          <w:rStyle w:val="eop"/>
          <w:rFonts w:ascii="Arial" w:eastAsiaTheme="majorEastAsia" w:hAnsi="Arial" w:cs="Arial"/>
          <w:i/>
          <w:sz w:val="22"/>
          <w:szCs w:val="22"/>
          <w:u w:val="single"/>
        </w:rPr>
        <w:t> </w:t>
      </w:r>
    </w:p>
    <w:p w:rsidR="00374EE9" w:rsidRPr="008657B3" w:rsidRDefault="00374EE9" w:rsidP="00374EE9">
      <w:pPr>
        <w:pStyle w:val="paragraph"/>
        <w:spacing w:before="0" w:beforeAutospacing="0" w:after="0" w:afterAutospacing="0"/>
        <w:ind w:left="323"/>
        <w:textAlignment w:val="baseline"/>
        <w:rPr>
          <w:rFonts w:ascii="Arial" w:hAnsi="Arial" w:cs="Arial"/>
          <w:sz w:val="22"/>
          <w:szCs w:val="22"/>
        </w:rPr>
      </w:pPr>
      <w:r w:rsidRPr="008657B3">
        <w:rPr>
          <w:rStyle w:val="normaltextrun"/>
          <w:rFonts w:ascii="Arial" w:eastAsiaTheme="majorEastAsia" w:hAnsi="Arial" w:cs="Arial"/>
          <w:bCs/>
          <w:sz w:val="22"/>
          <w:szCs w:val="22"/>
        </w:rPr>
        <w:t>Tytuł przelewu</w:t>
      </w:r>
      <w:r w:rsidRPr="008657B3">
        <w:rPr>
          <w:rStyle w:val="normaltextrun"/>
          <w:rFonts w:ascii="Arial" w:eastAsiaTheme="majorEastAsia" w:hAnsi="Arial" w:cs="Arial"/>
          <w:sz w:val="22"/>
          <w:szCs w:val="22"/>
        </w:rPr>
        <w:t>: Imię i nazwisko dziecka / klasa / miesiąc za który dokonywana jest wpłata</w:t>
      </w:r>
      <w:r w:rsidRPr="008657B3">
        <w:rPr>
          <w:rStyle w:val="eop"/>
          <w:rFonts w:ascii="Arial" w:eastAsiaTheme="majorEastAsia" w:hAnsi="Arial" w:cs="Arial"/>
          <w:sz w:val="22"/>
          <w:szCs w:val="22"/>
        </w:rPr>
        <w:t> </w:t>
      </w:r>
    </w:p>
    <w:p w:rsidR="00374EE9" w:rsidRPr="008657B3" w:rsidRDefault="00374EE9" w:rsidP="00374EE9">
      <w:pPr>
        <w:pStyle w:val="paragraph"/>
        <w:numPr>
          <w:ilvl w:val="0"/>
          <w:numId w:val="36"/>
        </w:numPr>
        <w:spacing w:before="0" w:beforeAutospacing="0" w:after="0" w:afterAutospacing="0"/>
        <w:ind w:left="0" w:firstLine="0"/>
        <w:textAlignment w:val="baseline"/>
        <w:rPr>
          <w:rStyle w:val="normaltextrun"/>
          <w:rFonts w:ascii="Arial" w:eastAsiaTheme="majorEastAsia" w:hAnsi="Arial" w:cs="Arial"/>
          <w:i/>
          <w:sz w:val="22"/>
          <w:szCs w:val="22"/>
          <w:u w:val="single"/>
        </w:rPr>
      </w:pPr>
      <w:r w:rsidRPr="008657B3">
        <w:rPr>
          <w:rStyle w:val="normaltextrun"/>
          <w:rFonts w:ascii="Arial" w:eastAsiaTheme="majorEastAsia" w:hAnsi="Arial" w:cs="Arial"/>
          <w:i/>
          <w:sz w:val="22"/>
          <w:szCs w:val="22"/>
          <w:u w:val="single"/>
        </w:rPr>
        <w:t xml:space="preserve">Nieobecność ucznia na obiadach należy zgłaszać przez aplikację </w:t>
      </w:r>
      <w:proofErr w:type="spellStart"/>
      <w:r w:rsidRPr="008657B3">
        <w:rPr>
          <w:rStyle w:val="normaltextrun"/>
          <w:rFonts w:ascii="Arial" w:eastAsiaTheme="majorEastAsia" w:hAnsi="Arial" w:cs="Arial"/>
          <w:i/>
          <w:sz w:val="22"/>
          <w:szCs w:val="22"/>
          <w:u w:val="single"/>
        </w:rPr>
        <w:t>iOpłaty</w:t>
      </w:r>
      <w:proofErr w:type="spellEnd"/>
      <w:r w:rsidRPr="008657B3">
        <w:rPr>
          <w:rStyle w:val="normaltextrun"/>
          <w:rFonts w:ascii="Arial" w:eastAsiaTheme="majorEastAsia" w:hAnsi="Arial" w:cs="Arial"/>
          <w:i/>
          <w:sz w:val="22"/>
          <w:szCs w:val="22"/>
          <w:u w:val="single"/>
        </w:rPr>
        <w:t xml:space="preserve"> lub stronę internetową </w:t>
      </w:r>
      <w:proofErr w:type="spellStart"/>
      <w:r w:rsidRPr="008657B3">
        <w:rPr>
          <w:rStyle w:val="normaltextrun"/>
          <w:rFonts w:ascii="Arial" w:eastAsiaTheme="majorEastAsia" w:hAnsi="Arial" w:cs="Arial"/>
          <w:i/>
          <w:sz w:val="22"/>
          <w:szCs w:val="22"/>
          <w:u w:val="single"/>
        </w:rPr>
        <w:t>iOpłaty</w:t>
      </w:r>
      <w:proofErr w:type="spellEnd"/>
      <w:r w:rsidRPr="008657B3">
        <w:rPr>
          <w:rStyle w:val="normaltextrun"/>
          <w:rFonts w:ascii="Arial" w:eastAsiaTheme="majorEastAsia" w:hAnsi="Arial" w:cs="Arial"/>
          <w:i/>
          <w:sz w:val="22"/>
          <w:szCs w:val="22"/>
          <w:u w:val="single"/>
        </w:rPr>
        <w:t xml:space="preserve">, do godziny 9:00 w danym dniu, poprzedzającym nieobecność. </w:t>
      </w:r>
    </w:p>
    <w:p w:rsidR="00374EE9" w:rsidRPr="008657B3" w:rsidRDefault="00374EE9" w:rsidP="00374EE9">
      <w:pPr>
        <w:pStyle w:val="paragraph"/>
        <w:numPr>
          <w:ilvl w:val="0"/>
          <w:numId w:val="36"/>
        </w:numPr>
        <w:spacing w:before="0" w:beforeAutospacing="0" w:after="0" w:afterAutospacing="0"/>
        <w:ind w:left="0" w:firstLine="0"/>
        <w:textAlignment w:val="baseline"/>
        <w:rPr>
          <w:rStyle w:val="normaltextrun"/>
          <w:rFonts w:ascii="Arial" w:eastAsiaTheme="majorEastAsia" w:hAnsi="Arial" w:cs="Arial"/>
          <w:sz w:val="22"/>
          <w:szCs w:val="22"/>
        </w:rPr>
      </w:pPr>
      <w:r w:rsidRPr="008657B3">
        <w:rPr>
          <w:rStyle w:val="normaltextrun"/>
          <w:rFonts w:ascii="Arial" w:eastAsiaTheme="majorEastAsia" w:hAnsi="Arial" w:cs="Arial"/>
          <w:sz w:val="22"/>
          <w:szCs w:val="22"/>
        </w:rPr>
        <w:t>W razie awarii systemu, nieobecność można zgłaszać mailowo do intendenta</w:t>
      </w:r>
    </w:p>
    <w:p w:rsidR="00374EE9" w:rsidRPr="008657B3" w:rsidRDefault="00374EE9" w:rsidP="00374EE9">
      <w:pPr>
        <w:pStyle w:val="paragraph"/>
        <w:spacing w:before="0" w:beforeAutospacing="0" w:after="0" w:afterAutospacing="0"/>
        <w:textAlignment w:val="baseline"/>
        <w:rPr>
          <w:rFonts w:ascii="Arial" w:hAnsi="Arial" w:cs="Arial"/>
          <w:sz w:val="22"/>
          <w:szCs w:val="22"/>
        </w:rPr>
      </w:pPr>
      <w:r w:rsidRPr="008657B3">
        <w:rPr>
          <w:rStyle w:val="normaltextrun"/>
          <w:rFonts w:ascii="Arial" w:eastAsiaTheme="majorEastAsia" w:hAnsi="Arial" w:cs="Arial"/>
          <w:sz w:val="22"/>
          <w:szCs w:val="22"/>
        </w:rPr>
        <w:t xml:space="preserve"> ( e-mail:  obiadysp12@gmail.com). Wszystkie nieobecności zgłoszone z zachowaniem powyższego terminu będą odliczane od wpłaty za następny miesiąc. Wyjątek stanowi miesiąc </w:t>
      </w:r>
      <w:r w:rsidRPr="008657B3">
        <w:rPr>
          <w:rStyle w:val="normaltextrun"/>
          <w:rFonts w:ascii="Arial" w:eastAsiaTheme="majorEastAsia" w:hAnsi="Arial" w:cs="Arial"/>
          <w:sz w:val="22"/>
          <w:szCs w:val="22"/>
        </w:rPr>
        <w:lastRenderedPageBreak/>
        <w:t>grudzień – odpisy za ten miesiąc będą odliczane w bieżącym miesiącu. Nieobecności niezgłoszone lub zgłoszone po terminie nie będą odliczane. </w:t>
      </w:r>
      <w:r w:rsidRPr="008657B3">
        <w:rPr>
          <w:rStyle w:val="eop"/>
          <w:rFonts w:ascii="Arial" w:eastAsiaTheme="majorEastAsia" w:hAnsi="Arial" w:cs="Arial"/>
          <w:sz w:val="22"/>
          <w:szCs w:val="22"/>
        </w:rPr>
        <w:t> </w:t>
      </w:r>
    </w:p>
    <w:p w:rsidR="00374EE9" w:rsidRPr="008657B3" w:rsidRDefault="00374EE9" w:rsidP="00374EE9">
      <w:pPr>
        <w:pStyle w:val="paragraph"/>
        <w:numPr>
          <w:ilvl w:val="0"/>
          <w:numId w:val="37"/>
        </w:numPr>
        <w:spacing w:before="0" w:beforeAutospacing="0" w:after="0" w:afterAutospacing="0"/>
        <w:ind w:left="0" w:firstLine="0"/>
        <w:textAlignment w:val="baseline"/>
        <w:rPr>
          <w:rFonts w:ascii="Arial" w:hAnsi="Arial" w:cs="Arial"/>
          <w:sz w:val="22"/>
          <w:szCs w:val="22"/>
        </w:rPr>
      </w:pPr>
      <w:r w:rsidRPr="008657B3">
        <w:rPr>
          <w:rStyle w:val="normaltextrun"/>
          <w:rFonts w:ascii="Arial" w:eastAsiaTheme="majorEastAsia" w:hAnsi="Arial" w:cs="Arial"/>
          <w:sz w:val="22"/>
          <w:szCs w:val="22"/>
        </w:rPr>
        <w:t>Złożenie niniejszej deklaracji jest równoznaczne z wpisaniem dziecka na listę uczniów żywionych w stołówce szkolnej i jest wiążące do końca danego roku szkolnego lub do dnia złożenia pisemnej rezygnacji przez rodzica/opiekuna. </w:t>
      </w:r>
      <w:r w:rsidRPr="008657B3">
        <w:rPr>
          <w:rStyle w:val="eop"/>
          <w:rFonts w:ascii="Arial" w:eastAsiaTheme="majorEastAsia" w:hAnsi="Arial" w:cs="Arial"/>
          <w:sz w:val="22"/>
          <w:szCs w:val="22"/>
        </w:rPr>
        <w:t> </w:t>
      </w:r>
    </w:p>
    <w:p w:rsidR="00374EE9" w:rsidRPr="008657B3" w:rsidRDefault="00374EE9" w:rsidP="00374EE9">
      <w:pPr>
        <w:pStyle w:val="paragraph"/>
        <w:numPr>
          <w:ilvl w:val="0"/>
          <w:numId w:val="38"/>
        </w:numPr>
        <w:spacing w:before="0" w:beforeAutospacing="0" w:after="0" w:afterAutospacing="0"/>
        <w:ind w:left="0" w:firstLine="0"/>
        <w:textAlignment w:val="baseline"/>
        <w:rPr>
          <w:rFonts w:ascii="Arial" w:hAnsi="Arial" w:cs="Arial"/>
          <w:sz w:val="22"/>
          <w:szCs w:val="22"/>
        </w:rPr>
      </w:pPr>
      <w:r w:rsidRPr="008657B3">
        <w:rPr>
          <w:rStyle w:val="normaltextrun"/>
          <w:rFonts w:ascii="Arial" w:eastAsiaTheme="majorEastAsia" w:hAnsi="Arial" w:cs="Arial"/>
          <w:sz w:val="22"/>
          <w:szCs w:val="22"/>
        </w:rPr>
        <w:t>Rezygnację z korzystania z obiadów należy zgłosić w formie pisemnej do intendenta szkoły, najpóźniej 5 dni przed końcem miesiąca. </w:t>
      </w:r>
      <w:r w:rsidRPr="008657B3">
        <w:rPr>
          <w:rStyle w:val="eop"/>
          <w:rFonts w:ascii="Arial" w:eastAsiaTheme="majorEastAsia" w:hAnsi="Arial" w:cs="Arial"/>
          <w:sz w:val="22"/>
          <w:szCs w:val="22"/>
        </w:rPr>
        <w:t> </w:t>
      </w:r>
    </w:p>
    <w:p w:rsidR="00374EE9" w:rsidRPr="008657B3" w:rsidRDefault="00374EE9" w:rsidP="00374EE9">
      <w:pPr>
        <w:pStyle w:val="paragraph"/>
        <w:numPr>
          <w:ilvl w:val="0"/>
          <w:numId w:val="39"/>
        </w:numPr>
        <w:spacing w:before="0" w:beforeAutospacing="0" w:after="0" w:afterAutospacing="0"/>
        <w:ind w:left="0" w:firstLine="0"/>
        <w:textAlignment w:val="baseline"/>
        <w:rPr>
          <w:rFonts w:ascii="Arial" w:hAnsi="Arial" w:cs="Arial"/>
          <w:sz w:val="22"/>
          <w:szCs w:val="22"/>
        </w:rPr>
      </w:pPr>
      <w:r w:rsidRPr="008657B3">
        <w:rPr>
          <w:rStyle w:val="normaltextrun"/>
          <w:rFonts w:ascii="Arial" w:eastAsiaTheme="majorEastAsia" w:hAnsi="Arial" w:cs="Arial"/>
          <w:sz w:val="22"/>
          <w:szCs w:val="22"/>
        </w:rPr>
        <w:t>Szczegółowe zasady korzystania ze stołówki szkolnej zawarte są w Regulaminie Stołówki Szkolnej umieszczonym na stronie internetowej szkoły oraz na tablicy ogłoszeń w szkole. </w:t>
      </w:r>
      <w:r w:rsidRPr="008657B3">
        <w:rPr>
          <w:rStyle w:val="eop"/>
          <w:rFonts w:ascii="Arial" w:eastAsiaTheme="majorEastAsia" w:hAnsi="Arial" w:cs="Arial"/>
          <w:sz w:val="22"/>
          <w:szCs w:val="22"/>
        </w:rPr>
        <w:t> </w:t>
      </w:r>
    </w:p>
    <w:p w:rsidR="00374EE9" w:rsidRPr="008657B3" w:rsidRDefault="00374EE9" w:rsidP="00374EE9">
      <w:pPr>
        <w:pStyle w:val="paragraph"/>
        <w:spacing w:before="0" w:beforeAutospacing="0" w:after="0" w:afterAutospacing="0"/>
        <w:textAlignment w:val="baseline"/>
        <w:rPr>
          <w:rFonts w:ascii="Arial" w:hAnsi="Arial" w:cs="Arial"/>
          <w:sz w:val="22"/>
          <w:szCs w:val="22"/>
        </w:rPr>
      </w:pPr>
      <w:r w:rsidRPr="008657B3">
        <w:rPr>
          <w:rStyle w:val="eop"/>
          <w:rFonts w:ascii="Arial" w:eastAsiaTheme="majorEastAsia" w:hAnsi="Arial" w:cs="Arial"/>
          <w:sz w:val="22"/>
          <w:szCs w:val="22"/>
        </w:rPr>
        <w:t> </w:t>
      </w:r>
    </w:p>
    <w:p w:rsidR="00374EE9" w:rsidRPr="008657B3" w:rsidRDefault="00374EE9" w:rsidP="00374EE9">
      <w:pPr>
        <w:pStyle w:val="paragraph"/>
        <w:spacing w:before="0" w:beforeAutospacing="0" w:after="0" w:afterAutospacing="0"/>
        <w:ind w:left="5979"/>
        <w:textAlignment w:val="baseline"/>
        <w:rPr>
          <w:rFonts w:ascii="Arial" w:hAnsi="Arial" w:cs="Arial"/>
          <w:sz w:val="22"/>
          <w:szCs w:val="22"/>
        </w:rPr>
      </w:pPr>
      <w:r w:rsidRPr="008657B3">
        <w:rPr>
          <w:rStyle w:val="normaltextrun"/>
          <w:rFonts w:ascii="Arial" w:eastAsiaTheme="majorEastAsia" w:hAnsi="Arial" w:cs="Arial"/>
          <w:bCs/>
          <w:sz w:val="22"/>
          <w:szCs w:val="22"/>
        </w:rPr>
        <w:t>       </w:t>
      </w:r>
      <w:r w:rsidRPr="008657B3">
        <w:rPr>
          <w:rStyle w:val="eop"/>
          <w:rFonts w:ascii="Arial" w:eastAsiaTheme="majorEastAsia" w:hAnsi="Arial" w:cs="Arial"/>
          <w:sz w:val="22"/>
          <w:szCs w:val="22"/>
        </w:rPr>
        <w:t> </w:t>
      </w:r>
    </w:p>
    <w:p w:rsidR="00374EE9" w:rsidRPr="008657B3" w:rsidRDefault="00374EE9" w:rsidP="00374EE9">
      <w:pPr>
        <w:pStyle w:val="paragraph"/>
        <w:spacing w:before="0" w:beforeAutospacing="0" w:after="0" w:afterAutospacing="0"/>
        <w:textAlignment w:val="baseline"/>
        <w:rPr>
          <w:rStyle w:val="normaltextrun"/>
          <w:rFonts w:ascii="Arial" w:eastAsiaTheme="majorEastAsia" w:hAnsi="Arial" w:cs="Arial"/>
          <w:bCs/>
          <w:sz w:val="22"/>
          <w:szCs w:val="22"/>
          <w:u w:val="single"/>
        </w:rPr>
      </w:pPr>
    </w:p>
    <w:p w:rsidR="00374EE9" w:rsidRPr="008657B3" w:rsidRDefault="00374EE9" w:rsidP="00374EE9">
      <w:pPr>
        <w:pStyle w:val="paragraph"/>
        <w:spacing w:before="0" w:beforeAutospacing="0" w:after="0" w:afterAutospacing="0"/>
        <w:textAlignment w:val="baseline"/>
        <w:rPr>
          <w:rStyle w:val="normaltextrun"/>
          <w:rFonts w:ascii="Arial" w:eastAsiaTheme="majorEastAsia" w:hAnsi="Arial" w:cs="Arial"/>
          <w:bCs/>
          <w:sz w:val="22"/>
          <w:szCs w:val="22"/>
          <w:u w:val="single"/>
        </w:rPr>
      </w:pPr>
    </w:p>
    <w:p w:rsidR="00374EE9" w:rsidRPr="008657B3" w:rsidRDefault="00374EE9" w:rsidP="00374EE9">
      <w:pPr>
        <w:pStyle w:val="paragraph"/>
        <w:spacing w:before="0" w:beforeAutospacing="0" w:after="0" w:afterAutospacing="0"/>
        <w:textAlignment w:val="baseline"/>
        <w:rPr>
          <w:rFonts w:ascii="Arial" w:hAnsi="Arial" w:cs="Arial"/>
          <w:sz w:val="22"/>
          <w:szCs w:val="22"/>
          <w:u w:val="single"/>
        </w:rPr>
      </w:pPr>
      <w:r w:rsidRPr="008657B3">
        <w:rPr>
          <w:rStyle w:val="normaltextrun"/>
          <w:rFonts w:ascii="Arial" w:eastAsiaTheme="majorEastAsia" w:hAnsi="Arial" w:cs="Arial"/>
          <w:bCs/>
          <w:sz w:val="22"/>
          <w:szCs w:val="22"/>
          <w:u w:val="single"/>
        </w:rPr>
        <w:t>Informacja o przetwarzaniu danych osobowych</w:t>
      </w:r>
      <w:r w:rsidRPr="008657B3">
        <w:rPr>
          <w:rStyle w:val="eop"/>
          <w:rFonts w:ascii="Arial" w:eastAsiaTheme="majorEastAsia" w:hAnsi="Arial" w:cs="Arial"/>
          <w:sz w:val="22"/>
          <w:szCs w:val="22"/>
          <w:u w:val="single"/>
        </w:rPr>
        <w:t> </w:t>
      </w:r>
    </w:p>
    <w:p w:rsidR="00374EE9" w:rsidRPr="008657B3" w:rsidRDefault="00374EE9" w:rsidP="00374EE9">
      <w:pPr>
        <w:pStyle w:val="paragraph"/>
        <w:spacing w:before="0" w:beforeAutospacing="0" w:after="0" w:afterAutospacing="0"/>
        <w:textAlignment w:val="baseline"/>
        <w:rPr>
          <w:rFonts w:ascii="Arial" w:hAnsi="Arial" w:cs="Arial"/>
          <w:sz w:val="22"/>
          <w:szCs w:val="22"/>
        </w:rPr>
      </w:pPr>
      <w:r w:rsidRPr="008657B3">
        <w:rPr>
          <w:rStyle w:val="eop"/>
          <w:rFonts w:ascii="Arial" w:eastAsiaTheme="majorEastAsia" w:hAnsi="Arial" w:cs="Arial"/>
          <w:sz w:val="22"/>
          <w:szCs w:val="22"/>
        </w:rPr>
        <w:t> </w:t>
      </w:r>
    </w:p>
    <w:p w:rsidR="00374EE9" w:rsidRPr="008657B3" w:rsidRDefault="00374EE9" w:rsidP="00374EE9">
      <w:pPr>
        <w:pStyle w:val="paragraph"/>
        <w:spacing w:before="0" w:beforeAutospacing="0" w:after="0" w:afterAutospacing="0"/>
        <w:textAlignment w:val="baseline"/>
        <w:rPr>
          <w:rFonts w:ascii="Arial" w:hAnsi="Arial" w:cs="Arial"/>
          <w:sz w:val="22"/>
          <w:szCs w:val="22"/>
        </w:rPr>
      </w:pPr>
      <w:r w:rsidRPr="008657B3">
        <w:rPr>
          <w:rStyle w:val="normaltextrun"/>
          <w:rFonts w:ascii="Arial" w:eastAsiaTheme="majorEastAsia" w:hAnsi="Arial" w:cs="Arial"/>
          <w:sz w:val="22"/>
          <w:szCs w:val="22"/>
        </w:rPr>
        <w:t>Rodzic/opiekun oświadcza, że wyraża zgodę na przetwarzanie danych osobowych zawartych w niniejszej deklaracji przez Szkołę Podstawową nr 12 im. Przyjaciół Gdańska w Gdańsku w celu korzystania przez swoje dziecko z obiadów w stołówce szkolnej Szkoły</w:t>
      </w:r>
      <w:r w:rsidRPr="008657B3">
        <w:rPr>
          <w:rStyle w:val="normaltextrun"/>
          <w:rFonts w:ascii="Arial" w:eastAsiaTheme="majorEastAsia" w:hAnsi="Arial" w:cs="Arial"/>
          <w:bCs/>
          <w:sz w:val="22"/>
          <w:szCs w:val="22"/>
        </w:rPr>
        <w:t xml:space="preserve"> </w:t>
      </w:r>
      <w:r w:rsidRPr="008657B3">
        <w:rPr>
          <w:rStyle w:val="normaltextrun"/>
          <w:rFonts w:ascii="Arial" w:eastAsiaTheme="majorEastAsia" w:hAnsi="Arial" w:cs="Arial"/>
          <w:sz w:val="22"/>
          <w:szCs w:val="22"/>
        </w:rPr>
        <w:t>Podstawowej nr 12 im. Przyjaciół Gdańska w Gdańsku w Gdańsku, przy czym:</w:t>
      </w:r>
      <w:r w:rsidRPr="008657B3">
        <w:rPr>
          <w:rStyle w:val="eop"/>
          <w:rFonts w:ascii="Arial" w:eastAsiaTheme="majorEastAsia" w:hAnsi="Arial" w:cs="Arial"/>
          <w:sz w:val="22"/>
          <w:szCs w:val="22"/>
        </w:rPr>
        <w:t> </w:t>
      </w:r>
    </w:p>
    <w:p w:rsidR="00374EE9" w:rsidRPr="008657B3" w:rsidRDefault="00374EE9" w:rsidP="00374EE9">
      <w:pPr>
        <w:pStyle w:val="paragraph"/>
        <w:numPr>
          <w:ilvl w:val="0"/>
          <w:numId w:val="40"/>
        </w:numPr>
        <w:spacing w:before="0" w:beforeAutospacing="0" w:after="0" w:afterAutospacing="0"/>
        <w:ind w:left="0" w:firstLine="0"/>
        <w:textAlignment w:val="baseline"/>
        <w:rPr>
          <w:rFonts w:ascii="Arial" w:hAnsi="Arial" w:cs="Arial"/>
          <w:sz w:val="22"/>
          <w:szCs w:val="22"/>
        </w:rPr>
      </w:pPr>
      <w:r w:rsidRPr="008657B3">
        <w:rPr>
          <w:rStyle w:val="normaltextrun"/>
          <w:rFonts w:ascii="Arial" w:eastAsiaTheme="majorEastAsia" w:hAnsi="Arial" w:cs="Arial"/>
          <w:sz w:val="22"/>
          <w:szCs w:val="22"/>
        </w:rPr>
        <w:t>Administratorem danych osobowych Rodzica/opiekuna prawnego ucznia jest Dyrektor Szkoły</w:t>
      </w:r>
      <w:r w:rsidRPr="008657B3">
        <w:rPr>
          <w:rStyle w:val="normaltextrun"/>
          <w:rFonts w:ascii="Arial" w:eastAsiaTheme="majorEastAsia" w:hAnsi="Arial" w:cs="Arial"/>
          <w:bCs/>
          <w:sz w:val="22"/>
          <w:szCs w:val="22"/>
        </w:rPr>
        <w:t xml:space="preserve"> </w:t>
      </w:r>
      <w:r w:rsidRPr="008657B3">
        <w:rPr>
          <w:rStyle w:val="normaltextrun"/>
          <w:rFonts w:ascii="Arial" w:eastAsiaTheme="majorEastAsia" w:hAnsi="Arial" w:cs="Arial"/>
          <w:sz w:val="22"/>
          <w:szCs w:val="22"/>
        </w:rPr>
        <w:t xml:space="preserve">Podstawowej nr 12 im. Przyjaciół Gdańska w Gdańsku, ul. </w:t>
      </w:r>
      <w:r w:rsidRPr="008657B3">
        <w:rPr>
          <w:rFonts w:ascii="Arial" w:hAnsi="Arial" w:cs="Arial"/>
          <w:sz w:val="22"/>
          <w:szCs w:val="22"/>
        </w:rPr>
        <w:t>Człuchowska 6</w:t>
      </w:r>
      <w:r w:rsidRPr="008657B3">
        <w:rPr>
          <w:rStyle w:val="normaltextrun"/>
          <w:rFonts w:ascii="Arial" w:eastAsiaTheme="majorEastAsia" w:hAnsi="Arial" w:cs="Arial"/>
          <w:sz w:val="22"/>
          <w:szCs w:val="22"/>
        </w:rPr>
        <w:t xml:space="preserve">, tel. 58 78 50 100, e-mail: </w:t>
      </w:r>
      <w:hyperlink r:id="rId8" w:tgtFrame="_blank" w:history="1">
        <w:r w:rsidRPr="008657B3">
          <w:rPr>
            <w:rStyle w:val="normaltextrun"/>
            <w:rFonts w:ascii="Arial" w:eastAsiaTheme="majorEastAsia" w:hAnsi="Arial" w:cs="Arial"/>
            <w:color w:val="000000"/>
            <w:sz w:val="22"/>
            <w:szCs w:val="22"/>
            <w:u w:val="single"/>
          </w:rPr>
          <w:t>sekretariat@sp12.edu.gdansk.pl</w:t>
        </w:r>
      </w:hyperlink>
      <w:r w:rsidRPr="008657B3">
        <w:rPr>
          <w:rStyle w:val="normaltextrun"/>
          <w:rFonts w:ascii="Arial" w:eastAsiaTheme="majorEastAsia" w:hAnsi="Arial" w:cs="Arial"/>
          <w:color w:val="000000"/>
          <w:sz w:val="22"/>
          <w:szCs w:val="22"/>
        </w:rPr>
        <w:t> </w:t>
      </w:r>
      <w:r w:rsidRPr="008657B3">
        <w:rPr>
          <w:rStyle w:val="eop"/>
          <w:rFonts w:ascii="Arial" w:eastAsiaTheme="majorEastAsia" w:hAnsi="Arial" w:cs="Arial"/>
          <w:color w:val="000000"/>
          <w:sz w:val="22"/>
          <w:szCs w:val="22"/>
        </w:rPr>
        <w:t> </w:t>
      </w:r>
    </w:p>
    <w:p w:rsidR="00374EE9" w:rsidRPr="008657B3" w:rsidRDefault="00374EE9" w:rsidP="00374EE9">
      <w:pPr>
        <w:pStyle w:val="paragraph"/>
        <w:numPr>
          <w:ilvl w:val="0"/>
          <w:numId w:val="41"/>
        </w:numPr>
        <w:spacing w:before="0" w:beforeAutospacing="0" w:after="0" w:afterAutospacing="0"/>
        <w:ind w:left="0" w:firstLine="0"/>
        <w:textAlignment w:val="baseline"/>
        <w:rPr>
          <w:rFonts w:ascii="Arial" w:hAnsi="Arial" w:cs="Arial"/>
          <w:sz w:val="22"/>
          <w:szCs w:val="22"/>
        </w:rPr>
      </w:pPr>
      <w:r w:rsidRPr="008657B3">
        <w:rPr>
          <w:rStyle w:val="normaltextrun"/>
          <w:rFonts w:ascii="Arial" w:eastAsiaTheme="majorEastAsia" w:hAnsi="Arial" w:cs="Arial"/>
          <w:sz w:val="22"/>
          <w:szCs w:val="22"/>
        </w:rPr>
        <w:t xml:space="preserve">Dane kontaktowe do Inspektora Danych Osobowych: </w:t>
      </w:r>
      <w:r w:rsidRPr="008657B3">
        <w:rPr>
          <w:rStyle w:val="normaltextrun"/>
          <w:rFonts w:ascii="Arial" w:eastAsiaTheme="majorEastAsia" w:hAnsi="Arial" w:cs="Arial"/>
          <w:sz w:val="22"/>
          <w:szCs w:val="22"/>
          <w:u w:val="single"/>
        </w:rPr>
        <w:t>inspektor.odo@gmail.com</w:t>
      </w:r>
      <w:r w:rsidRPr="008657B3">
        <w:rPr>
          <w:rStyle w:val="eop"/>
          <w:rFonts w:ascii="Arial" w:eastAsiaTheme="majorEastAsia" w:hAnsi="Arial" w:cs="Arial"/>
          <w:sz w:val="22"/>
          <w:szCs w:val="22"/>
        </w:rPr>
        <w:t> </w:t>
      </w:r>
    </w:p>
    <w:p w:rsidR="00374EE9" w:rsidRPr="008657B3" w:rsidRDefault="00374EE9" w:rsidP="00374EE9">
      <w:pPr>
        <w:pStyle w:val="paragraph"/>
        <w:numPr>
          <w:ilvl w:val="0"/>
          <w:numId w:val="42"/>
        </w:numPr>
        <w:spacing w:before="0" w:beforeAutospacing="0" w:after="0" w:afterAutospacing="0"/>
        <w:ind w:left="0" w:firstLine="0"/>
        <w:textAlignment w:val="baseline"/>
        <w:rPr>
          <w:rFonts w:ascii="Arial" w:hAnsi="Arial" w:cs="Arial"/>
          <w:sz w:val="22"/>
          <w:szCs w:val="22"/>
        </w:rPr>
      </w:pPr>
      <w:r w:rsidRPr="008657B3">
        <w:rPr>
          <w:rStyle w:val="normaltextrun"/>
          <w:rFonts w:ascii="Arial" w:eastAsiaTheme="majorEastAsia" w:hAnsi="Arial" w:cs="Arial"/>
          <w:sz w:val="22"/>
          <w:szCs w:val="22"/>
        </w:rPr>
        <w:t>Dane osobowe będą przetwarzane w celu korzystania Pani/Pana dziecka z obiadów w stołówce szkolnej.</w:t>
      </w:r>
      <w:r w:rsidRPr="008657B3">
        <w:rPr>
          <w:rStyle w:val="eop"/>
          <w:rFonts w:ascii="Arial" w:eastAsiaTheme="majorEastAsia" w:hAnsi="Arial" w:cs="Arial"/>
          <w:sz w:val="22"/>
          <w:szCs w:val="22"/>
        </w:rPr>
        <w:t> </w:t>
      </w:r>
    </w:p>
    <w:p w:rsidR="00374EE9" w:rsidRPr="008657B3" w:rsidRDefault="00374EE9" w:rsidP="00374EE9">
      <w:pPr>
        <w:pStyle w:val="paragraph"/>
        <w:numPr>
          <w:ilvl w:val="0"/>
          <w:numId w:val="43"/>
        </w:numPr>
        <w:spacing w:before="0" w:beforeAutospacing="0" w:after="0" w:afterAutospacing="0"/>
        <w:ind w:left="0" w:firstLine="0"/>
        <w:textAlignment w:val="baseline"/>
        <w:rPr>
          <w:rFonts w:ascii="Arial" w:hAnsi="Arial" w:cs="Arial"/>
          <w:sz w:val="22"/>
          <w:szCs w:val="22"/>
        </w:rPr>
      </w:pPr>
      <w:r w:rsidRPr="008657B3">
        <w:rPr>
          <w:rStyle w:val="normaltextrun"/>
          <w:rFonts w:ascii="Arial" w:eastAsiaTheme="majorEastAsia" w:hAnsi="Arial" w:cs="Arial"/>
          <w:sz w:val="22"/>
          <w:szCs w:val="22"/>
        </w:rPr>
        <w:t>Podstawą prawną przetwarzania Pani/Pana danych osobowych jest art. 6 ust. 1 lit. b) i c) RODO, tj. przetwarzanie jest niezbędne do wykonania usługi korzystania z obiadów w stołówce szkolnej, oraz do wypełnienia obowiązku prawnego ciążącego na Administratorze, w celu realizacji obowiązków prawnych, np. co do przechowywania dokumentacji związanej z realizacją korzystania dziecka z obiadów w placówce i do celów rachunkowych.</w:t>
      </w:r>
      <w:r w:rsidRPr="008657B3">
        <w:rPr>
          <w:rStyle w:val="eop"/>
          <w:rFonts w:ascii="Arial" w:eastAsiaTheme="majorEastAsia" w:hAnsi="Arial" w:cs="Arial"/>
          <w:sz w:val="22"/>
          <w:szCs w:val="22"/>
        </w:rPr>
        <w:t> </w:t>
      </w:r>
    </w:p>
    <w:p w:rsidR="00374EE9" w:rsidRPr="008657B3" w:rsidRDefault="00374EE9" w:rsidP="00374EE9">
      <w:pPr>
        <w:pStyle w:val="paragraph"/>
        <w:numPr>
          <w:ilvl w:val="0"/>
          <w:numId w:val="44"/>
        </w:numPr>
        <w:spacing w:before="0" w:beforeAutospacing="0" w:after="0" w:afterAutospacing="0"/>
        <w:ind w:left="0" w:firstLine="0"/>
        <w:textAlignment w:val="baseline"/>
        <w:rPr>
          <w:rFonts w:ascii="Arial" w:hAnsi="Arial" w:cs="Arial"/>
          <w:sz w:val="22"/>
          <w:szCs w:val="22"/>
        </w:rPr>
      </w:pPr>
      <w:r w:rsidRPr="008657B3">
        <w:rPr>
          <w:rStyle w:val="normaltextrun"/>
          <w:rFonts w:ascii="Arial" w:eastAsiaTheme="majorEastAsia" w:hAnsi="Arial" w:cs="Arial"/>
          <w:sz w:val="22"/>
          <w:szCs w:val="22"/>
        </w:rPr>
        <w:t>Dane osobowe mogą być udostępnione innym uprawnionym podmiotom, na podstawie przepisów prawa, a także na rzecz podmiotów, z którymi Administrator zawarł stosowne umowy dotyczące powierzenia przetwarzania danych osobowych w związku z realizacją usług na rzecz Administratora, w szczególności usługodawcy świadczącemu usługi serwisu, rozwoju i utrzymania systemów informatycznych.</w:t>
      </w:r>
      <w:r w:rsidRPr="008657B3">
        <w:rPr>
          <w:rStyle w:val="eop"/>
          <w:rFonts w:ascii="Arial" w:eastAsiaTheme="majorEastAsia" w:hAnsi="Arial" w:cs="Arial"/>
          <w:sz w:val="22"/>
          <w:szCs w:val="22"/>
        </w:rPr>
        <w:t> </w:t>
      </w:r>
    </w:p>
    <w:p w:rsidR="00374EE9" w:rsidRPr="008657B3" w:rsidRDefault="00374EE9" w:rsidP="00374EE9">
      <w:pPr>
        <w:pStyle w:val="paragraph"/>
        <w:numPr>
          <w:ilvl w:val="0"/>
          <w:numId w:val="45"/>
        </w:numPr>
        <w:spacing w:before="0" w:beforeAutospacing="0" w:after="0" w:afterAutospacing="0"/>
        <w:ind w:left="0" w:firstLine="0"/>
        <w:textAlignment w:val="baseline"/>
        <w:rPr>
          <w:rStyle w:val="normaltextrun"/>
          <w:rFonts w:ascii="Arial" w:eastAsiaTheme="majorEastAsia" w:hAnsi="Arial" w:cs="Arial"/>
          <w:sz w:val="22"/>
          <w:szCs w:val="22"/>
        </w:rPr>
      </w:pPr>
      <w:r w:rsidRPr="008657B3">
        <w:rPr>
          <w:rStyle w:val="normaltextrun"/>
          <w:rFonts w:ascii="Arial" w:eastAsiaTheme="majorEastAsia" w:hAnsi="Arial" w:cs="Arial"/>
          <w:sz w:val="22"/>
          <w:szCs w:val="22"/>
        </w:rPr>
        <w:t xml:space="preserve">Dane osobowe będą przechowywane przez czas niezbędny do przechowywania dokumentów związanych z rozliczeniami odpłatności za obiady w stołówce szkolnej, zgodnie z wymogami przepisów archiwalnych, przez okres wskazany w Rzeczowym Wykazie Akt (Ustawa </w:t>
      </w:r>
    </w:p>
    <w:p w:rsidR="00374EE9" w:rsidRPr="008657B3" w:rsidRDefault="00374EE9" w:rsidP="00374EE9">
      <w:pPr>
        <w:pStyle w:val="paragraph"/>
        <w:spacing w:before="0" w:beforeAutospacing="0" w:after="0" w:afterAutospacing="0"/>
        <w:textAlignment w:val="baseline"/>
        <w:rPr>
          <w:rFonts w:ascii="Arial" w:hAnsi="Arial" w:cs="Arial"/>
          <w:sz w:val="22"/>
          <w:szCs w:val="22"/>
        </w:rPr>
      </w:pPr>
      <w:r w:rsidRPr="008657B3">
        <w:rPr>
          <w:rStyle w:val="normaltextrun"/>
          <w:rFonts w:ascii="Arial" w:eastAsiaTheme="majorEastAsia" w:hAnsi="Arial" w:cs="Arial"/>
          <w:sz w:val="22"/>
          <w:szCs w:val="22"/>
        </w:rPr>
        <w:t>o narodowym zasobie archiwalnym i archiwach z dn. 14 lipca 1983 r. ze zm.).</w:t>
      </w:r>
      <w:r w:rsidRPr="008657B3">
        <w:rPr>
          <w:rStyle w:val="eop"/>
          <w:rFonts w:ascii="Arial" w:eastAsiaTheme="majorEastAsia" w:hAnsi="Arial" w:cs="Arial"/>
          <w:sz w:val="22"/>
          <w:szCs w:val="22"/>
        </w:rPr>
        <w:t> </w:t>
      </w:r>
    </w:p>
    <w:p w:rsidR="00374EE9" w:rsidRPr="008657B3" w:rsidRDefault="00374EE9" w:rsidP="00374EE9">
      <w:pPr>
        <w:pStyle w:val="paragraph"/>
        <w:numPr>
          <w:ilvl w:val="0"/>
          <w:numId w:val="46"/>
        </w:numPr>
        <w:spacing w:before="0" w:beforeAutospacing="0" w:after="0" w:afterAutospacing="0"/>
        <w:ind w:left="0" w:firstLine="0"/>
        <w:textAlignment w:val="baseline"/>
        <w:rPr>
          <w:rFonts w:ascii="Arial" w:hAnsi="Arial" w:cs="Arial"/>
          <w:sz w:val="22"/>
          <w:szCs w:val="22"/>
        </w:rPr>
      </w:pPr>
      <w:r w:rsidRPr="008657B3">
        <w:rPr>
          <w:rStyle w:val="normaltextrun"/>
          <w:rFonts w:ascii="Arial" w:eastAsiaTheme="majorEastAsia" w:hAnsi="Arial" w:cs="Arial"/>
          <w:sz w:val="22"/>
          <w:szCs w:val="22"/>
        </w:rPr>
        <w:t>Każda osoba ma prawo żądania dostępu do swoich danych osobowych, ich sprostowania lub ograniczenia przetwarzania a także prawo do wniesienia sprzeciwu. Każda osoba ma prawo do wniesienia skargi do Prezesa Urzędu Ochrony Danych Osobowych gdy uzna, że dane przetwarzane są w nieprawidłowy sposób.</w:t>
      </w:r>
      <w:r w:rsidRPr="008657B3">
        <w:rPr>
          <w:rStyle w:val="eop"/>
          <w:rFonts w:ascii="Arial" w:eastAsiaTheme="majorEastAsia" w:hAnsi="Arial" w:cs="Arial"/>
          <w:sz w:val="22"/>
          <w:szCs w:val="22"/>
        </w:rPr>
        <w:t> </w:t>
      </w:r>
    </w:p>
    <w:p w:rsidR="00374EE9" w:rsidRPr="008657B3" w:rsidRDefault="00374EE9" w:rsidP="00374EE9">
      <w:pPr>
        <w:pStyle w:val="paragraph"/>
        <w:numPr>
          <w:ilvl w:val="0"/>
          <w:numId w:val="47"/>
        </w:numPr>
        <w:spacing w:before="0" w:beforeAutospacing="0" w:after="0" w:afterAutospacing="0"/>
        <w:ind w:left="0" w:firstLine="0"/>
        <w:textAlignment w:val="baseline"/>
        <w:rPr>
          <w:rFonts w:ascii="Arial" w:hAnsi="Arial" w:cs="Arial"/>
          <w:sz w:val="22"/>
          <w:szCs w:val="22"/>
        </w:rPr>
      </w:pPr>
      <w:r w:rsidRPr="008657B3">
        <w:rPr>
          <w:rStyle w:val="normaltextrun"/>
          <w:rFonts w:ascii="Arial" w:eastAsiaTheme="majorEastAsia" w:hAnsi="Arial" w:cs="Arial"/>
          <w:sz w:val="22"/>
          <w:szCs w:val="22"/>
        </w:rPr>
        <w:t>Podanie danych osobowych jest dobrowolne, jednak ich nie podanie, uniemożliwi korzystanie z obiadów w stołówce szkolnej Pani/Pana dziecka.</w:t>
      </w:r>
      <w:r w:rsidRPr="008657B3">
        <w:rPr>
          <w:rStyle w:val="eop"/>
          <w:rFonts w:ascii="Arial" w:eastAsiaTheme="majorEastAsia" w:hAnsi="Arial" w:cs="Arial"/>
          <w:sz w:val="22"/>
          <w:szCs w:val="22"/>
        </w:rPr>
        <w:t> </w:t>
      </w:r>
    </w:p>
    <w:p w:rsidR="00374EE9" w:rsidRPr="008657B3" w:rsidRDefault="00374EE9" w:rsidP="00374EE9">
      <w:pPr>
        <w:pStyle w:val="paragraph"/>
        <w:numPr>
          <w:ilvl w:val="0"/>
          <w:numId w:val="48"/>
        </w:numPr>
        <w:spacing w:before="0" w:beforeAutospacing="0" w:after="0" w:afterAutospacing="0"/>
        <w:ind w:left="0" w:firstLine="0"/>
        <w:textAlignment w:val="baseline"/>
        <w:rPr>
          <w:rFonts w:ascii="Arial" w:hAnsi="Arial" w:cs="Arial"/>
          <w:sz w:val="22"/>
          <w:szCs w:val="22"/>
        </w:rPr>
      </w:pPr>
      <w:r w:rsidRPr="008657B3">
        <w:rPr>
          <w:rStyle w:val="normaltextrun"/>
          <w:rFonts w:ascii="Arial" w:eastAsiaTheme="majorEastAsia" w:hAnsi="Arial" w:cs="Arial"/>
          <w:sz w:val="22"/>
          <w:szCs w:val="22"/>
        </w:rPr>
        <w:t>Dane osobowe nie będą służyły do automatycznego podejmowania decyzji, w tym Pani/Pana profilowania.</w:t>
      </w:r>
      <w:r w:rsidRPr="008657B3">
        <w:rPr>
          <w:rStyle w:val="eop"/>
          <w:rFonts w:ascii="Arial" w:eastAsiaTheme="majorEastAsia" w:hAnsi="Arial" w:cs="Arial"/>
          <w:sz w:val="22"/>
          <w:szCs w:val="22"/>
        </w:rPr>
        <w:t> </w:t>
      </w:r>
    </w:p>
    <w:p w:rsidR="00374EE9" w:rsidRPr="008657B3" w:rsidRDefault="00374EE9" w:rsidP="00374EE9">
      <w:pPr>
        <w:pStyle w:val="paragraph"/>
        <w:spacing w:before="0" w:beforeAutospacing="0" w:after="0" w:afterAutospacing="0"/>
        <w:textAlignment w:val="baseline"/>
        <w:rPr>
          <w:rFonts w:ascii="Arial" w:hAnsi="Arial" w:cs="Arial"/>
          <w:sz w:val="22"/>
          <w:szCs w:val="22"/>
        </w:rPr>
      </w:pPr>
      <w:r w:rsidRPr="008657B3">
        <w:rPr>
          <w:rStyle w:val="eop"/>
          <w:rFonts w:ascii="Arial" w:eastAsiaTheme="majorEastAsia" w:hAnsi="Arial" w:cs="Arial"/>
          <w:sz w:val="22"/>
          <w:szCs w:val="22"/>
        </w:rPr>
        <w:t> </w:t>
      </w:r>
    </w:p>
    <w:p w:rsidR="00374EE9" w:rsidRPr="008657B3" w:rsidRDefault="00374EE9" w:rsidP="00374EE9">
      <w:pPr>
        <w:pStyle w:val="paragraph"/>
        <w:spacing w:before="0" w:beforeAutospacing="0" w:after="0" w:afterAutospacing="0"/>
        <w:textAlignment w:val="baseline"/>
        <w:rPr>
          <w:rFonts w:ascii="Arial" w:hAnsi="Arial" w:cs="Arial"/>
          <w:sz w:val="22"/>
          <w:szCs w:val="22"/>
        </w:rPr>
      </w:pPr>
      <w:r w:rsidRPr="008657B3">
        <w:rPr>
          <w:rStyle w:val="eop"/>
          <w:rFonts w:ascii="Arial" w:eastAsiaTheme="majorEastAsia" w:hAnsi="Arial" w:cs="Arial"/>
          <w:sz w:val="22"/>
          <w:szCs w:val="22"/>
        </w:rPr>
        <w:t> </w:t>
      </w:r>
    </w:p>
    <w:p w:rsidR="00374EE9" w:rsidRPr="008657B3" w:rsidRDefault="00374EE9" w:rsidP="00374EE9">
      <w:pPr>
        <w:pStyle w:val="paragraph"/>
        <w:spacing w:before="0" w:beforeAutospacing="0" w:after="0" w:afterAutospacing="0"/>
        <w:textAlignment w:val="baseline"/>
        <w:rPr>
          <w:rFonts w:ascii="Arial" w:hAnsi="Arial" w:cs="Arial"/>
          <w:sz w:val="22"/>
          <w:szCs w:val="22"/>
        </w:rPr>
      </w:pPr>
      <w:r w:rsidRPr="008657B3">
        <w:rPr>
          <w:rStyle w:val="eop"/>
          <w:rFonts w:ascii="Arial" w:eastAsiaTheme="majorEastAsia" w:hAnsi="Arial" w:cs="Arial"/>
          <w:sz w:val="22"/>
          <w:szCs w:val="22"/>
        </w:rPr>
        <w:t> </w:t>
      </w:r>
    </w:p>
    <w:p w:rsidR="00374EE9" w:rsidRPr="008657B3" w:rsidRDefault="00374EE9" w:rsidP="00374EE9">
      <w:pPr>
        <w:pStyle w:val="paragraph"/>
        <w:spacing w:before="0" w:beforeAutospacing="0" w:after="0" w:afterAutospacing="0"/>
        <w:textAlignment w:val="baseline"/>
        <w:rPr>
          <w:rFonts w:ascii="Arial" w:hAnsi="Arial" w:cs="Arial"/>
          <w:sz w:val="22"/>
          <w:szCs w:val="22"/>
        </w:rPr>
      </w:pPr>
      <w:r w:rsidRPr="008657B3">
        <w:rPr>
          <w:rStyle w:val="normaltextrun"/>
          <w:rFonts w:ascii="Arial" w:eastAsiaTheme="majorEastAsia" w:hAnsi="Arial" w:cs="Arial"/>
          <w:sz w:val="22"/>
          <w:szCs w:val="22"/>
        </w:rPr>
        <w:t>Gdańsk, dnia …………………………………</w:t>
      </w:r>
      <w:r w:rsidRPr="008657B3">
        <w:rPr>
          <w:rStyle w:val="tabchar"/>
          <w:rFonts w:ascii="Arial" w:eastAsiaTheme="majorEastAsia" w:hAnsi="Arial" w:cs="Arial"/>
          <w:sz w:val="22"/>
          <w:szCs w:val="22"/>
        </w:rPr>
        <w:t xml:space="preserve"> </w:t>
      </w:r>
      <w:r w:rsidRPr="008657B3">
        <w:rPr>
          <w:rStyle w:val="normaltextrun"/>
          <w:rFonts w:ascii="Arial" w:eastAsiaTheme="majorEastAsia" w:hAnsi="Arial" w:cs="Arial"/>
          <w:sz w:val="22"/>
          <w:szCs w:val="22"/>
        </w:rPr>
        <w:t>       </w:t>
      </w:r>
      <w:r w:rsidRPr="008657B3">
        <w:rPr>
          <w:rStyle w:val="eop"/>
          <w:rFonts w:ascii="Arial" w:eastAsiaTheme="majorEastAsia" w:hAnsi="Arial" w:cs="Arial"/>
          <w:sz w:val="22"/>
          <w:szCs w:val="22"/>
        </w:rPr>
        <w:t> </w:t>
      </w:r>
    </w:p>
    <w:p w:rsidR="00374EE9" w:rsidRPr="008657B3" w:rsidRDefault="00374EE9" w:rsidP="00374EE9">
      <w:pPr>
        <w:pStyle w:val="paragraph"/>
        <w:spacing w:before="0" w:beforeAutospacing="0" w:after="0" w:afterAutospacing="0"/>
        <w:textAlignment w:val="baseline"/>
        <w:rPr>
          <w:rFonts w:ascii="Arial" w:hAnsi="Arial" w:cs="Arial"/>
          <w:sz w:val="22"/>
          <w:szCs w:val="22"/>
        </w:rPr>
      </w:pPr>
      <w:r w:rsidRPr="008657B3">
        <w:rPr>
          <w:rStyle w:val="eop"/>
          <w:rFonts w:ascii="Arial" w:eastAsiaTheme="majorEastAsia" w:hAnsi="Arial" w:cs="Arial"/>
          <w:sz w:val="22"/>
          <w:szCs w:val="22"/>
        </w:rPr>
        <w:t> </w:t>
      </w:r>
    </w:p>
    <w:p w:rsidR="00374EE9" w:rsidRPr="008657B3" w:rsidRDefault="00374EE9" w:rsidP="00374EE9">
      <w:pPr>
        <w:pStyle w:val="paragraph"/>
        <w:spacing w:before="0" w:beforeAutospacing="0" w:after="0" w:afterAutospacing="0"/>
        <w:textAlignment w:val="baseline"/>
        <w:rPr>
          <w:rFonts w:ascii="Arial" w:hAnsi="Arial" w:cs="Arial"/>
          <w:sz w:val="22"/>
          <w:szCs w:val="22"/>
        </w:rPr>
      </w:pPr>
      <w:r w:rsidRPr="008657B3">
        <w:rPr>
          <w:rStyle w:val="eop"/>
          <w:rFonts w:ascii="Arial" w:eastAsiaTheme="majorEastAsia" w:hAnsi="Arial" w:cs="Arial"/>
          <w:sz w:val="22"/>
          <w:szCs w:val="22"/>
        </w:rPr>
        <w:t> </w:t>
      </w:r>
    </w:p>
    <w:p w:rsidR="00374EE9" w:rsidRPr="008657B3" w:rsidRDefault="00374EE9" w:rsidP="00374EE9">
      <w:pPr>
        <w:pStyle w:val="paragraph"/>
        <w:spacing w:before="0" w:beforeAutospacing="0" w:after="0" w:afterAutospacing="0"/>
        <w:ind w:left="3260" w:firstLine="541"/>
        <w:textAlignment w:val="baseline"/>
        <w:rPr>
          <w:rFonts w:ascii="Arial" w:hAnsi="Arial" w:cs="Arial"/>
          <w:sz w:val="22"/>
          <w:szCs w:val="22"/>
        </w:rPr>
      </w:pPr>
      <w:r w:rsidRPr="008657B3">
        <w:rPr>
          <w:rStyle w:val="normaltextrun"/>
          <w:rFonts w:ascii="Arial" w:eastAsiaTheme="majorEastAsia" w:hAnsi="Arial" w:cs="Arial"/>
          <w:sz w:val="22"/>
          <w:szCs w:val="22"/>
        </w:rPr>
        <w:t>…………………………………………………………….</w:t>
      </w:r>
      <w:r w:rsidRPr="008657B3">
        <w:rPr>
          <w:rStyle w:val="eop"/>
          <w:rFonts w:ascii="Arial" w:eastAsiaTheme="majorEastAsia" w:hAnsi="Arial" w:cs="Arial"/>
          <w:sz w:val="22"/>
          <w:szCs w:val="22"/>
        </w:rPr>
        <w:t> </w:t>
      </w:r>
    </w:p>
    <w:p w:rsidR="00374EE9" w:rsidRPr="008657B3" w:rsidRDefault="00374EE9" w:rsidP="00374EE9">
      <w:pPr>
        <w:pStyle w:val="paragraph"/>
        <w:spacing w:before="0" w:beforeAutospacing="0" w:after="0" w:afterAutospacing="0"/>
        <w:ind w:firstLine="4343"/>
        <w:textAlignment w:val="baseline"/>
        <w:rPr>
          <w:rFonts w:ascii="Arial" w:hAnsi="Arial" w:cs="Arial"/>
          <w:sz w:val="22"/>
          <w:szCs w:val="22"/>
        </w:rPr>
      </w:pPr>
      <w:r w:rsidRPr="008657B3">
        <w:rPr>
          <w:rStyle w:val="normaltextrun"/>
          <w:rFonts w:ascii="Arial" w:eastAsiaTheme="majorEastAsia" w:hAnsi="Arial" w:cs="Arial"/>
          <w:sz w:val="22"/>
          <w:szCs w:val="22"/>
        </w:rPr>
        <w:t>             podpis rodzica/opiekuna</w:t>
      </w:r>
      <w:r w:rsidRPr="008657B3">
        <w:rPr>
          <w:rStyle w:val="eop"/>
          <w:rFonts w:ascii="Arial" w:eastAsiaTheme="majorEastAsia" w:hAnsi="Arial" w:cs="Arial"/>
          <w:sz w:val="22"/>
          <w:szCs w:val="22"/>
        </w:rPr>
        <w:t> </w:t>
      </w:r>
    </w:p>
    <w:p w:rsidR="00374EE9" w:rsidRDefault="00374EE9" w:rsidP="00374EE9">
      <w:pPr>
        <w:pStyle w:val="Akapitzlist"/>
        <w:spacing w:after="0" w:line="276" w:lineRule="auto"/>
        <w:rPr>
          <w:rFonts w:ascii="Open Sans" w:hAnsi="Open Sans" w:cs="Open Sans"/>
        </w:rPr>
      </w:pPr>
    </w:p>
    <w:p w:rsidR="00374EE9" w:rsidRPr="00947314" w:rsidRDefault="00374EE9" w:rsidP="00374EE9">
      <w:pPr>
        <w:pStyle w:val="Akapitzlist"/>
        <w:spacing w:after="0" w:line="276" w:lineRule="auto"/>
        <w:rPr>
          <w:rFonts w:ascii="Open Sans" w:hAnsi="Open Sans" w:cs="Open Sans"/>
        </w:rPr>
      </w:pPr>
    </w:p>
    <w:p w:rsidR="00374EE9" w:rsidRPr="00551BE1" w:rsidRDefault="00374EE9" w:rsidP="00374EE9">
      <w:pPr>
        <w:spacing w:after="0" w:line="240" w:lineRule="auto"/>
        <w:jc w:val="right"/>
        <w:rPr>
          <w:rFonts w:ascii="Open Sans" w:hAnsi="Open Sans" w:cs="Open Sans"/>
          <w:sz w:val="18"/>
          <w:szCs w:val="18"/>
        </w:rPr>
      </w:pPr>
      <w:r>
        <w:rPr>
          <w:rFonts w:ascii="Open Sans" w:hAnsi="Open Sans" w:cs="Open Sans"/>
        </w:rPr>
        <w:lastRenderedPageBreak/>
        <w:tab/>
      </w:r>
      <w:r>
        <w:rPr>
          <w:rFonts w:ascii="Open Sans" w:hAnsi="Open Sans" w:cs="Open Sans"/>
        </w:rPr>
        <w:tab/>
      </w:r>
      <w:r>
        <w:rPr>
          <w:rFonts w:ascii="Open Sans" w:hAnsi="Open Sans" w:cs="Open Sans"/>
        </w:rPr>
        <w:tab/>
      </w:r>
      <w:r>
        <w:rPr>
          <w:rFonts w:ascii="Open Sans" w:hAnsi="Open Sans" w:cs="Open Sans"/>
        </w:rPr>
        <w:tab/>
      </w:r>
      <w:r>
        <w:rPr>
          <w:rFonts w:ascii="Open Sans" w:hAnsi="Open Sans" w:cs="Open Sans"/>
        </w:rPr>
        <w:tab/>
      </w:r>
      <w:r>
        <w:rPr>
          <w:rFonts w:ascii="Open Sans" w:hAnsi="Open Sans" w:cs="Open Sans"/>
        </w:rPr>
        <w:tab/>
      </w:r>
      <w:r>
        <w:rPr>
          <w:rFonts w:ascii="Open Sans" w:hAnsi="Open Sans" w:cs="Open Sans"/>
        </w:rPr>
        <w:tab/>
      </w:r>
      <w:r>
        <w:rPr>
          <w:rFonts w:ascii="Open Sans" w:hAnsi="Open Sans" w:cs="Open Sans"/>
        </w:rPr>
        <w:tab/>
      </w:r>
      <w:r>
        <w:rPr>
          <w:rFonts w:ascii="Open Sans" w:hAnsi="Open Sans" w:cs="Open Sans"/>
        </w:rPr>
        <w:tab/>
      </w:r>
      <w:r>
        <w:rPr>
          <w:rFonts w:ascii="Open Sans" w:hAnsi="Open Sans" w:cs="Open Sans"/>
        </w:rPr>
        <w:tab/>
      </w:r>
      <w:r>
        <w:rPr>
          <w:rFonts w:ascii="Open Sans" w:hAnsi="Open Sans" w:cs="Open Sans"/>
          <w:sz w:val="18"/>
          <w:szCs w:val="18"/>
        </w:rPr>
        <w:t>Załącznik nr 2</w:t>
      </w:r>
    </w:p>
    <w:p w:rsidR="00374EE9" w:rsidRDefault="00374EE9" w:rsidP="00374EE9">
      <w:pPr>
        <w:spacing w:after="0" w:line="240" w:lineRule="auto"/>
        <w:jc w:val="right"/>
        <w:rPr>
          <w:rFonts w:ascii="Open Sans" w:hAnsi="Open Sans" w:cs="Open Sans"/>
          <w:sz w:val="18"/>
          <w:szCs w:val="18"/>
        </w:rPr>
      </w:pPr>
      <w:r>
        <w:rPr>
          <w:rFonts w:ascii="Open Sans" w:hAnsi="Open Sans" w:cs="Open Sans"/>
          <w:sz w:val="18"/>
          <w:szCs w:val="18"/>
        </w:rPr>
        <w:t>d</w:t>
      </w:r>
      <w:r w:rsidRPr="00551BE1">
        <w:rPr>
          <w:rFonts w:ascii="Open Sans" w:hAnsi="Open Sans" w:cs="Open Sans"/>
          <w:sz w:val="18"/>
          <w:szCs w:val="18"/>
        </w:rPr>
        <w:t>o Regulaminu Stołówki Szkolnej</w:t>
      </w:r>
    </w:p>
    <w:p w:rsidR="00374EE9" w:rsidRDefault="00374EE9" w:rsidP="00374EE9">
      <w:pPr>
        <w:spacing w:after="0" w:line="240" w:lineRule="auto"/>
        <w:jc w:val="right"/>
        <w:rPr>
          <w:rFonts w:ascii="Open Sans" w:hAnsi="Open Sans" w:cs="Open Sans"/>
          <w:sz w:val="18"/>
          <w:szCs w:val="18"/>
        </w:rPr>
      </w:pPr>
    </w:p>
    <w:p w:rsidR="00374EE9" w:rsidRDefault="00374EE9" w:rsidP="00374EE9">
      <w:pPr>
        <w:spacing w:after="0" w:line="240" w:lineRule="auto"/>
        <w:jc w:val="right"/>
        <w:rPr>
          <w:rFonts w:ascii="Open Sans" w:hAnsi="Open Sans" w:cs="Open Sans"/>
          <w:sz w:val="18"/>
          <w:szCs w:val="18"/>
        </w:rPr>
      </w:pPr>
    </w:p>
    <w:p w:rsidR="00374EE9" w:rsidRDefault="00374EE9" w:rsidP="00374EE9">
      <w:pPr>
        <w:spacing w:after="0" w:line="240" w:lineRule="auto"/>
        <w:jc w:val="right"/>
        <w:rPr>
          <w:rFonts w:ascii="Open Sans" w:hAnsi="Open Sans" w:cs="Open Sans"/>
          <w:sz w:val="18"/>
          <w:szCs w:val="18"/>
        </w:rPr>
      </w:pPr>
    </w:p>
    <w:p w:rsidR="00374EE9" w:rsidRPr="001A08D9" w:rsidRDefault="00374EE9" w:rsidP="00374EE9">
      <w:pPr>
        <w:spacing w:after="0" w:line="240" w:lineRule="auto"/>
        <w:jc w:val="center"/>
        <w:rPr>
          <w:rFonts w:ascii="Arial" w:hAnsi="Arial" w:cs="Arial"/>
          <w:b/>
          <w:bCs/>
        </w:rPr>
      </w:pPr>
      <w:r w:rsidRPr="001A08D9">
        <w:rPr>
          <w:rFonts w:ascii="Arial" w:hAnsi="Arial" w:cs="Arial"/>
          <w:b/>
          <w:bCs/>
        </w:rPr>
        <w:t>REZYGNACJA UCZNIA Z OBIADÓW W STOŁÓWCE SZKOLNEJ</w:t>
      </w:r>
    </w:p>
    <w:p w:rsidR="00374EE9" w:rsidRPr="001A08D9" w:rsidRDefault="00374EE9" w:rsidP="00374EE9">
      <w:pPr>
        <w:pStyle w:val="paragraph"/>
        <w:spacing w:before="0" w:beforeAutospacing="0" w:after="0" w:afterAutospacing="0"/>
        <w:jc w:val="center"/>
        <w:textAlignment w:val="baseline"/>
        <w:rPr>
          <w:rFonts w:ascii="Arial" w:hAnsi="Arial" w:cs="Arial"/>
          <w:sz w:val="22"/>
          <w:szCs w:val="22"/>
        </w:rPr>
      </w:pPr>
      <w:r w:rsidRPr="001A08D9">
        <w:rPr>
          <w:rStyle w:val="normaltextrun"/>
          <w:rFonts w:ascii="Arial" w:eastAsiaTheme="majorEastAsia" w:hAnsi="Arial" w:cs="Arial"/>
          <w:b/>
          <w:bCs/>
          <w:sz w:val="22"/>
          <w:szCs w:val="22"/>
        </w:rPr>
        <w:t>w Szkole Podstawowej nr 12 im. Przyjaciół Gdańska w Gdańsku</w:t>
      </w:r>
      <w:r w:rsidRPr="001A08D9">
        <w:rPr>
          <w:rStyle w:val="eop"/>
          <w:rFonts w:ascii="Arial" w:eastAsiaTheme="majorEastAsia" w:hAnsi="Arial" w:cs="Arial"/>
          <w:sz w:val="22"/>
          <w:szCs w:val="22"/>
        </w:rPr>
        <w:t> </w:t>
      </w:r>
    </w:p>
    <w:p w:rsidR="00374EE9" w:rsidRPr="001A08D9" w:rsidRDefault="00374EE9" w:rsidP="00374EE9">
      <w:pPr>
        <w:pStyle w:val="paragraph"/>
        <w:spacing w:before="0" w:beforeAutospacing="0" w:after="0" w:afterAutospacing="0"/>
        <w:jc w:val="center"/>
        <w:textAlignment w:val="baseline"/>
        <w:rPr>
          <w:rFonts w:ascii="Arial" w:hAnsi="Arial" w:cs="Arial"/>
          <w:sz w:val="22"/>
          <w:szCs w:val="22"/>
        </w:rPr>
      </w:pPr>
      <w:r w:rsidRPr="001A08D9">
        <w:rPr>
          <w:rStyle w:val="normaltextrun"/>
          <w:rFonts w:ascii="Arial" w:eastAsiaTheme="majorEastAsia" w:hAnsi="Arial" w:cs="Arial"/>
          <w:b/>
          <w:bCs/>
          <w:sz w:val="22"/>
          <w:szCs w:val="22"/>
        </w:rPr>
        <w:t>w roku szkolnym 2025/2026</w:t>
      </w:r>
      <w:r w:rsidRPr="001A08D9">
        <w:rPr>
          <w:rStyle w:val="eop"/>
          <w:rFonts w:ascii="Arial" w:eastAsiaTheme="majorEastAsia" w:hAnsi="Arial" w:cs="Arial"/>
          <w:sz w:val="22"/>
          <w:szCs w:val="22"/>
        </w:rPr>
        <w:t> </w:t>
      </w:r>
    </w:p>
    <w:p w:rsidR="00374EE9" w:rsidRPr="001A08D9" w:rsidRDefault="00374EE9" w:rsidP="00374EE9">
      <w:pPr>
        <w:spacing w:after="0" w:line="360" w:lineRule="auto"/>
        <w:jc w:val="center"/>
        <w:rPr>
          <w:rFonts w:ascii="Arial" w:hAnsi="Arial" w:cs="Arial"/>
          <w:b/>
          <w:bCs/>
        </w:rPr>
      </w:pPr>
      <w:r w:rsidRPr="001A08D9">
        <w:rPr>
          <w:rFonts w:ascii="Arial" w:hAnsi="Arial" w:cs="Arial"/>
          <w:b/>
          <w:bCs/>
        </w:rPr>
        <w:t>od dnia ……………………….</w:t>
      </w:r>
    </w:p>
    <w:p w:rsidR="00374EE9" w:rsidRPr="001A08D9" w:rsidRDefault="00374EE9" w:rsidP="00374EE9">
      <w:pPr>
        <w:spacing w:after="0"/>
        <w:rPr>
          <w:rFonts w:ascii="Arial" w:hAnsi="Arial" w:cs="Arial"/>
          <w:b/>
          <w:bCs/>
        </w:rPr>
      </w:pPr>
    </w:p>
    <w:p w:rsidR="00374EE9" w:rsidRPr="001A08D9" w:rsidRDefault="00374EE9" w:rsidP="00374EE9">
      <w:pPr>
        <w:spacing w:before="120" w:after="0" w:line="360" w:lineRule="auto"/>
        <w:rPr>
          <w:rFonts w:ascii="Arial" w:hAnsi="Arial" w:cs="Arial"/>
        </w:rPr>
      </w:pPr>
      <w:r w:rsidRPr="001A08D9">
        <w:rPr>
          <w:rFonts w:ascii="Arial" w:hAnsi="Arial" w:cs="Arial"/>
          <w:b/>
          <w:bCs/>
        </w:rPr>
        <w:t>IMIĘ I NAZWISKO UCZNIA</w:t>
      </w:r>
      <w:r w:rsidRPr="001A08D9">
        <w:rPr>
          <w:rFonts w:ascii="Arial" w:hAnsi="Arial" w:cs="Arial"/>
        </w:rPr>
        <w:t xml:space="preserve">: </w:t>
      </w:r>
      <w:r>
        <w:rPr>
          <w:rFonts w:ascii="Arial" w:hAnsi="Arial" w:cs="Arial"/>
        </w:rPr>
        <w:t>…………………………………………………………………………</w:t>
      </w:r>
    </w:p>
    <w:p w:rsidR="00374EE9" w:rsidRPr="001A08D9" w:rsidRDefault="00374EE9" w:rsidP="00374EE9">
      <w:pPr>
        <w:spacing w:before="120" w:after="0" w:line="360" w:lineRule="auto"/>
        <w:rPr>
          <w:rFonts w:ascii="Arial" w:hAnsi="Arial" w:cs="Arial"/>
        </w:rPr>
      </w:pPr>
      <w:r w:rsidRPr="001A08D9">
        <w:rPr>
          <w:rFonts w:ascii="Arial" w:hAnsi="Arial" w:cs="Arial"/>
          <w:b/>
          <w:bCs/>
        </w:rPr>
        <w:t>KLASA</w:t>
      </w:r>
      <w:r w:rsidRPr="001A08D9">
        <w:rPr>
          <w:rFonts w:ascii="Arial" w:hAnsi="Arial" w:cs="Arial"/>
        </w:rPr>
        <w:t>: ………</w:t>
      </w:r>
      <w:r>
        <w:rPr>
          <w:rFonts w:ascii="Arial" w:hAnsi="Arial" w:cs="Arial"/>
        </w:rPr>
        <w:t>…..</w:t>
      </w:r>
      <w:r w:rsidRPr="001A08D9">
        <w:rPr>
          <w:rFonts w:ascii="Arial" w:hAnsi="Arial" w:cs="Arial"/>
        </w:rPr>
        <w:t>….</w:t>
      </w:r>
    </w:p>
    <w:p w:rsidR="00374EE9" w:rsidRPr="001A08D9" w:rsidRDefault="00374EE9" w:rsidP="00374EE9">
      <w:pPr>
        <w:spacing w:before="120" w:after="0" w:line="360" w:lineRule="auto"/>
        <w:rPr>
          <w:rFonts w:ascii="Arial" w:hAnsi="Arial" w:cs="Arial"/>
        </w:rPr>
      </w:pPr>
      <w:r w:rsidRPr="001A08D9">
        <w:rPr>
          <w:rFonts w:ascii="Arial" w:hAnsi="Arial" w:cs="Arial"/>
          <w:b/>
          <w:bCs/>
        </w:rPr>
        <w:t>IMIĘ I NAZWISKO RODZICA/OPIEKUNA</w:t>
      </w:r>
      <w:r w:rsidRPr="001A08D9">
        <w:rPr>
          <w:rFonts w:ascii="Arial" w:hAnsi="Arial" w:cs="Arial"/>
        </w:rPr>
        <w:t>: ……</w:t>
      </w:r>
      <w:r>
        <w:rPr>
          <w:rFonts w:ascii="Arial" w:hAnsi="Arial" w:cs="Arial"/>
        </w:rPr>
        <w:t>…………………………………………………</w:t>
      </w:r>
    </w:p>
    <w:p w:rsidR="00374EE9" w:rsidRPr="001A08D9" w:rsidRDefault="00374EE9" w:rsidP="00374EE9">
      <w:pPr>
        <w:spacing w:before="120" w:after="0" w:line="360" w:lineRule="auto"/>
        <w:rPr>
          <w:rFonts w:ascii="Arial" w:hAnsi="Arial" w:cs="Arial"/>
        </w:rPr>
      </w:pPr>
      <w:r w:rsidRPr="001A08D9">
        <w:rPr>
          <w:rFonts w:ascii="Arial" w:hAnsi="Arial" w:cs="Arial"/>
          <w:b/>
          <w:bCs/>
        </w:rPr>
        <w:t>ADRES ZAMIESZKANIA</w:t>
      </w:r>
      <w:r w:rsidRPr="001A08D9">
        <w:rPr>
          <w:rFonts w:ascii="Arial" w:hAnsi="Arial" w:cs="Arial"/>
        </w:rPr>
        <w:t>: …………………………………………………………………………………………………………</w:t>
      </w:r>
    </w:p>
    <w:p w:rsidR="00374EE9" w:rsidRDefault="00374EE9" w:rsidP="00374EE9">
      <w:pPr>
        <w:spacing w:before="120" w:after="0" w:line="360" w:lineRule="auto"/>
        <w:rPr>
          <w:rFonts w:ascii="Arial" w:hAnsi="Arial" w:cs="Arial"/>
        </w:rPr>
      </w:pPr>
      <w:r w:rsidRPr="001A08D9">
        <w:rPr>
          <w:rFonts w:ascii="Arial" w:hAnsi="Arial" w:cs="Arial"/>
          <w:b/>
          <w:bCs/>
        </w:rPr>
        <w:t>NUMER KONTA BANKOWEGO, NA KTÓRY NALEŻY DOKONAĆ ZWROTU NADPŁATY ZA OBIADY</w:t>
      </w:r>
      <w:r w:rsidRPr="001A08D9">
        <w:rPr>
          <w:rFonts w:ascii="Arial" w:hAnsi="Arial" w:cs="Arial"/>
        </w:rPr>
        <w:t xml:space="preserve"> </w:t>
      </w:r>
      <w:r w:rsidRPr="001A08D9">
        <w:rPr>
          <w:rFonts w:ascii="Arial" w:hAnsi="Arial" w:cs="Arial"/>
          <w:b/>
          <w:bCs/>
        </w:rPr>
        <w:t>(WYPEŁNIA RODZIC/OPIEKUN)</w:t>
      </w:r>
      <w:r w:rsidRPr="001A08D9">
        <w:rPr>
          <w:rFonts w:ascii="Arial" w:hAnsi="Arial" w:cs="Arial"/>
        </w:rPr>
        <w:t xml:space="preserve">: </w:t>
      </w:r>
    </w:p>
    <w:p w:rsidR="00374EE9" w:rsidRPr="001A08D9" w:rsidRDefault="00374EE9" w:rsidP="00374EE9">
      <w:pPr>
        <w:spacing w:before="120" w:after="0" w:line="360" w:lineRule="auto"/>
        <w:rPr>
          <w:rFonts w:ascii="Arial" w:hAnsi="Arial" w:cs="Arial"/>
        </w:rPr>
      </w:pPr>
      <w:r w:rsidRPr="001A08D9">
        <w:rPr>
          <w:rFonts w:ascii="Arial" w:hAnsi="Arial" w:cs="Arial"/>
        </w:rPr>
        <w:t>……………………………………………………………………………………………………………</w:t>
      </w:r>
    </w:p>
    <w:p w:rsidR="00374EE9" w:rsidRPr="001A08D9" w:rsidRDefault="00374EE9" w:rsidP="00374EE9">
      <w:pPr>
        <w:spacing w:after="0" w:line="240" w:lineRule="auto"/>
        <w:jc w:val="both"/>
        <w:rPr>
          <w:rFonts w:ascii="Arial" w:hAnsi="Arial" w:cs="Arial"/>
          <w:b/>
        </w:rPr>
      </w:pPr>
    </w:p>
    <w:p w:rsidR="00374EE9" w:rsidRPr="001A08D9" w:rsidRDefault="00374EE9" w:rsidP="00374EE9">
      <w:pPr>
        <w:spacing w:after="0" w:line="240" w:lineRule="auto"/>
        <w:jc w:val="both"/>
        <w:rPr>
          <w:rFonts w:ascii="Arial" w:hAnsi="Arial" w:cs="Arial"/>
        </w:rPr>
      </w:pPr>
    </w:p>
    <w:p w:rsidR="00374EE9" w:rsidRPr="001A08D9" w:rsidRDefault="00374EE9" w:rsidP="00374EE9">
      <w:pPr>
        <w:spacing w:after="0" w:line="240" w:lineRule="auto"/>
        <w:jc w:val="both"/>
        <w:rPr>
          <w:rFonts w:ascii="Arial" w:hAnsi="Arial" w:cs="Arial"/>
        </w:rPr>
      </w:pPr>
    </w:p>
    <w:p w:rsidR="00374EE9" w:rsidRPr="001A08D9" w:rsidRDefault="00374EE9" w:rsidP="00374EE9">
      <w:pPr>
        <w:spacing w:after="0" w:line="240" w:lineRule="auto"/>
        <w:jc w:val="both"/>
        <w:rPr>
          <w:rFonts w:ascii="Arial" w:hAnsi="Arial" w:cs="Arial"/>
        </w:rPr>
      </w:pPr>
      <w:r w:rsidRPr="001A08D9">
        <w:rPr>
          <w:rFonts w:ascii="Arial" w:hAnsi="Arial" w:cs="Arial"/>
        </w:rPr>
        <w:t>Gdańsk, dnia …………………………………</w:t>
      </w:r>
      <w:r w:rsidRPr="001A08D9">
        <w:rPr>
          <w:rFonts w:ascii="Arial" w:hAnsi="Arial" w:cs="Arial"/>
        </w:rPr>
        <w:tab/>
      </w:r>
      <w:r w:rsidRPr="001A08D9">
        <w:rPr>
          <w:rFonts w:ascii="Arial" w:hAnsi="Arial" w:cs="Arial"/>
        </w:rPr>
        <w:tab/>
      </w:r>
      <w:r w:rsidRPr="001A08D9">
        <w:rPr>
          <w:rFonts w:ascii="Arial" w:hAnsi="Arial" w:cs="Arial"/>
        </w:rPr>
        <w:tab/>
        <w:t xml:space="preserve">                                          </w:t>
      </w:r>
    </w:p>
    <w:p w:rsidR="00374EE9" w:rsidRPr="00551BE1" w:rsidRDefault="00374EE9" w:rsidP="00374EE9">
      <w:pPr>
        <w:spacing w:after="0" w:line="240" w:lineRule="auto"/>
        <w:rPr>
          <w:rFonts w:ascii="Open Sans" w:hAnsi="Open Sans" w:cs="Open Sans"/>
          <w:sz w:val="18"/>
          <w:szCs w:val="18"/>
        </w:rPr>
      </w:pPr>
    </w:p>
    <w:p w:rsidR="004C55EF" w:rsidRDefault="004C55EF" w:rsidP="00BA2CD5">
      <w:pPr>
        <w:spacing w:after="0" w:line="240" w:lineRule="auto"/>
        <w:rPr>
          <w:rFonts w:ascii="Open Sans" w:hAnsi="Open Sans" w:cs="Open Sans"/>
        </w:rPr>
      </w:pPr>
    </w:p>
    <w:p w:rsidR="00521045" w:rsidRDefault="00521045" w:rsidP="00BA2CD5">
      <w:pPr>
        <w:spacing w:after="0" w:line="240" w:lineRule="auto"/>
        <w:rPr>
          <w:rFonts w:ascii="Open Sans" w:hAnsi="Open Sans" w:cs="Open Sans"/>
        </w:rPr>
      </w:pPr>
    </w:p>
    <w:p w:rsidR="006B3C22" w:rsidRDefault="006B3C22" w:rsidP="00BA2CD5">
      <w:pPr>
        <w:spacing w:after="0" w:line="240" w:lineRule="auto"/>
        <w:rPr>
          <w:sz w:val="24"/>
          <w:szCs w:val="24"/>
        </w:rPr>
      </w:pPr>
    </w:p>
    <w:p w:rsidR="00374EE9" w:rsidRDefault="00374EE9" w:rsidP="00BA2CD5">
      <w:pPr>
        <w:spacing w:after="0" w:line="240" w:lineRule="auto"/>
        <w:rPr>
          <w:sz w:val="24"/>
          <w:szCs w:val="24"/>
        </w:rPr>
      </w:pPr>
    </w:p>
    <w:p w:rsidR="00374EE9" w:rsidRDefault="00374EE9" w:rsidP="00BA2CD5">
      <w:pPr>
        <w:spacing w:after="0" w:line="240" w:lineRule="auto"/>
        <w:rPr>
          <w:sz w:val="24"/>
          <w:szCs w:val="24"/>
        </w:rPr>
      </w:pPr>
    </w:p>
    <w:p w:rsidR="00374EE9" w:rsidRDefault="00374EE9" w:rsidP="00BA2CD5">
      <w:pPr>
        <w:spacing w:after="0" w:line="240" w:lineRule="auto"/>
        <w:rPr>
          <w:sz w:val="24"/>
          <w:szCs w:val="24"/>
        </w:rPr>
      </w:pPr>
    </w:p>
    <w:p w:rsidR="00374EE9" w:rsidRDefault="00374EE9" w:rsidP="00BA2CD5">
      <w:pPr>
        <w:spacing w:after="0" w:line="240" w:lineRule="auto"/>
        <w:rPr>
          <w:sz w:val="24"/>
          <w:szCs w:val="24"/>
        </w:rPr>
      </w:pPr>
    </w:p>
    <w:p w:rsidR="00374EE9" w:rsidRDefault="00374EE9" w:rsidP="00BA2CD5">
      <w:pPr>
        <w:spacing w:after="0" w:line="240" w:lineRule="auto"/>
        <w:rPr>
          <w:sz w:val="24"/>
          <w:szCs w:val="24"/>
        </w:rPr>
      </w:pPr>
    </w:p>
    <w:p w:rsidR="00374EE9" w:rsidRDefault="00374EE9" w:rsidP="00BA2CD5">
      <w:pPr>
        <w:spacing w:after="0" w:line="240" w:lineRule="auto"/>
        <w:rPr>
          <w:sz w:val="24"/>
          <w:szCs w:val="24"/>
        </w:rPr>
      </w:pPr>
    </w:p>
    <w:p w:rsidR="00374EE9" w:rsidRDefault="00374EE9" w:rsidP="00BA2CD5">
      <w:pPr>
        <w:spacing w:after="0" w:line="240" w:lineRule="auto"/>
        <w:rPr>
          <w:sz w:val="24"/>
          <w:szCs w:val="24"/>
        </w:rPr>
      </w:pPr>
    </w:p>
    <w:p w:rsidR="00374EE9" w:rsidRDefault="00374EE9" w:rsidP="00BA2CD5">
      <w:pPr>
        <w:spacing w:after="0" w:line="240" w:lineRule="auto"/>
        <w:rPr>
          <w:sz w:val="24"/>
          <w:szCs w:val="24"/>
        </w:rPr>
      </w:pPr>
    </w:p>
    <w:p w:rsidR="00374EE9" w:rsidRDefault="00374EE9" w:rsidP="00BA2CD5">
      <w:pPr>
        <w:spacing w:after="0" w:line="240" w:lineRule="auto"/>
        <w:rPr>
          <w:sz w:val="24"/>
          <w:szCs w:val="24"/>
        </w:rPr>
      </w:pPr>
    </w:p>
    <w:p w:rsidR="00374EE9" w:rsidRDefault="00374EE9" w:rsidP="00BA2CD5">
      <w:pPr>
        <w:spacing w:after="0" w:line="240" w:lineRule="auto"/>
        <w:rPr>
          <w:sz w:val="24"/>
          <w:szCs w:val="24"/>
        </w:rPr>
      </w:pPr>
    </w:p>
    <w:p w:rsidR="00374EE9" w:rsidRDefault="00374EE9" w:rsidP="00BA2CD5">
      <w:pPr>
        <w:spacing w:after="0" w:line="240" w:lineRule="auto"/>
        <w:rPr>
          <w:sz w:val="24"/>
          <w:szCs w:val="24"/>
        </w:rPr>
      </w:pPr>
    </w:p>
    <w:p w:rsidR="00374EE9" w:rsidRDefault="00374EE9" w:rsidP="00BA2CD5">
      <w:pPr>
        <w:spacing w:after="0" w:line="240" w:lineRule="auto"/>
        <w:rPr>
          <w:sz w:val="24"/>
          <w:szCs w:val="24"/>
        </w:rPr>
      </w:pPr>
    </w:p>
    <w:p w:rsidR="00374EE9" w:rsidRDefault="00374EE9" w:rsidP="00BA2CD5">
      <w:pPr>
        <w:spacing w:after="0" w:line="240" w:lineRule="auto"/>
        <w:rPr>
          <w:sz w:val="24"/>
          <w:szCs w:val="24"/>
        </w:rPr>
      </w:pPr>
    </w:p>
    <w:p w:rsidR="00374EE9" w:rsidRDefault="00374EE9" w:rsidP="00BA2CD5">
      <w:pPr>
        <w:spacing w:after="0" w:line="240" w:lineRule="auto"/>
        <w:rPr>
          <w:sz w:val="24"/>
          <w:szCs w:val="24"/>
        </w:rPr>
      </w:pPr>
    </w:p>
    <w:p w:rsidR="00374EE9" w:rsidRDefault="00374EE9" w:rsidP="00BA2CD5">
      <w:pPr>
        <w:spacing w:after="0" w:line="240" w:lineRule="auto"/>
        <w:rPr>
          <w:sz w:val="24"/>
          <w:szCs w:val="24"/>
        </w:rPr>
      </w:pPr>
    </w:p>
    <w:p w:rsidR="00374EE9" w:rsidRDefault="00374EE9" w:rsidP="00BA2CD5">
      <w:pPr>
        <w:spacing w:after="0" w:line="240" w:lineRule="auto"/>
        <w:rPr>
          <w:sz w:val="24"/>
          <w:szCs w:val="24"/>
        </w:rPr>
      </w:pPr>
    </w:p>
    <w:p w:rsidR="00374EE9" w:rsidRDefault="00374EE9" w:rsidP="00BA2CD5">
      <w:pPr>
        <w:spacing w:after="0" w:line="240" w:lineRule="auto"/>
        <w:rPr>
          <w:sz w:val="24"/>
          <w:szCs w:val="24"/>
        </w:rPr>
      </w:pPr>
    </w:p>
    <w:p w:rsidR="00374EE9" w:rsidRDefault="00374EE9" w:rsidP="00BA2CD5">
      <w:pPr>
        <w:spacing w:after="0" w:line="240" w:lineRule="auto"/>
        <w:rPr>
          <w:sz w:val="24"/>
          <w:szCs w:val="24"/>
        </w:rPr>
      </w:pPr>
    </w:p>
    <w:p w:rsidR="00374EE9" w:rsidRDefault="00374EE9" w:rsidP="00BA2CD5">
      <w:pPr>
        <w:spacing w:after="0" w:line="240" w:lineRule="auto"/>
        <w:rPr>
          <w:sz w:val="24"/>
          <w:szCs w:val="24"/>
        </w:rPr>
      </w:pPr>
    </w:p>
    <w:p w:rsidR="00374EE9" w:rsidRDefault="00374EE9" w:rsidP="00BA2CD5">
      <w:pPr>
        <w:spacing w:after="0" w:line="240" w:lineRule="auto"/>
        <w:rPr>
          <w:sz w:val="24"/>
          <w:szCs w:val="24"/>
        </w:rPr>
      </w:pPr>
    </w:p>
    <w:p w:rsidR="00374EE9" w:rsidRDefault="00374EE9" w:rsidP="00BA2CD5">
      <w:pPr>
        <w:spacing w:after="0" w:line="240" w:lineRule="auto"/>
        <w:rPr>
          <w:sz w:val="24"/>
          <w:szCs w:val="24"/>
        </w:rPr>
      </w:pPr>
    </w:p>
    <w:p w:rsidR="00374EE9" w:rsidRDefault="00374EE9" w:rsidP="00BA2CD5">
      <w:pPr>
        <w:spacing w:after="0" w:line="240" w:lineRule="auto"/>
        <w:rPr>
          <w:sz w:val="24"/>
          <w:szCs w:val="24"/>
        </w:rPr>
      </w:pPr>
    </w:p>
    <w:p w:rsidR="00374EE9" w:rsidRDefault="00374EE9" w:rsidP="00BA2CD5">
      <w:pPr>
        <w:spacing w:after="0" w:line="240" w:lineRule="auto"/>
        <w:rPr>
          <w:sz w:val="24"/>
          <w:szCs w:val="24"/>
        </w:rPr>
      </w:pPr>
    </w:p>
    <w:p w:rsidR="00374EE9" w:rsidRPr="00551BE1" w:rsidRDefault="00374EE9" w:rsidP="00374EE9">
      <w:pPr>
        <w:spacing w:after="0" w:line="240" w:lineRule="auto"/>
        <w:jc w:val="right"/>
        <w:rPr>
          <w:rFonts w:ascii="Open Sans" w:hAnsi="Open Sans" w:cs="Open Sans"/>
          <w:sz w:val="18"/>
          <w:szCs w:val="18"/>
        </w:rPr>
      </w:pPr>
      <w:r>
        <w:rPr>
          <w:sz w:val="24"/>
          <w:szCs w:val="24"/>
        </w:rPr>
        <w:lastRenderedPageBreak/>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rFonts w:ascii="Open Sans" w:hAnsi="Open Sans" w:cs="Open Sans"/>
          <w:sz w:val="18"/>
          <w:szCs w:val="18"/>
        </w:rPr>
        <w:t>Załącznik nr 3</w:t>
      </w:r>
    </w:p>
    <w:p w:rsidR="00374EE9" w:rsidRDefault="00374EE9" w:rsidP="00374EE9">
      <w:pPr>
        <w:spacing w:after="0" w:line="240" w:lineRule="auto"/>
        <w:jc w:val="right"/>
        <w:rPr>
          <w:rFonts w:ascii="Open Sans" w:hAnsi="Open Sans" w:cs="Open Sans"/>
          <w:sz w:val="18"/>
          <w:szCs w:val="18"/>
        </w:rPr>
      </w:pPr>
      <w:r>
        <w:rPr>
          <w:rFonts w:ascii="Open Sans" w:hAnsi="Open Sans" w:cs="Open Sans"/>
          <w:sz w:val="18"/>
          <w:szCs w:val="18"/>
        </w:rPr>
        <w:t>d</w:t>
      </w:r>
      <w:r w:rsidRPr="00551BE1">
        <w:rPr>
          <w:rFonts w:ascii="Open Sans" w:hAnsi="Open Sans" w:cs="Open Sans"/>
          <w:sz w:val="18"/>
          <w:szCs w:val="18"/>
        </w:rPr>
        <w:t>o Regulaminu Stołówki Szkolnej</w:t>
      </w:r>
    </w:p>
    <w:p w:rsidR="00374EE9" w:rsidRDefault="00374EE9" w:rsidP="00374EE9">
      <w:pPr>
        <w:spacing w:after="0" w:line="240" w:lineRule="auto"/>
        <w:jc w:val="right"/>
        <w:rPr>
          <w:rFonts w:ascii="Open Sans" w:hAnsi="Open Sans" w:cs="Open Sans"/>
          <w:sz w:val="18"/>
          <w:szCs w:val="18"/>
        </w:rPr>
      </w:pPr>
    </w:p>
    <w:p w:rsidR="00374EE9" w:rsidRDefault="00374EE9" w:rsidP="00374EE9">
      <w:pPr>
        <w:spacing w:after="0" w:line="240" w:lineRule="auto"/>
        <w:jc w:val="right"/>
        <w:rPr>
          <w:rFonts w:ascii="Open Sans" w:hAnsi="Open Sans" w:cs="Open Sans"/>
          <w:sz w:val="18"/>
          <w:szCs w:val="18"/>
        </w:rPr>
      </w:pPr>
    </w:p>
    <w:p w:rsidR="00374EE9" w:rsidRDefault="00374EE9" w:rsidP="00374EE9">
      <w:pPr>
        <w:spacing w:after="0" w:line="240" w:lineRule="auto"/>
        <w:jc w:val="right"/>
        <w:rPr>
          <w:rFonts w:ascii="Open Sans" w:hAnsi="Open Sans" w:cs="Open Sans"/>
          <w:sz w:val="18"/>
          <w:szCs w:val="18"/>
        </w:rPr>
      </w:pPr>
    </w:p>
    <w:p w:rsidR="00374EE9" w:rsidRDefault="00374EE9" w:rsidP="00374EE9">
      <w:pPr>
        <w:spacing w:after="0" w:line="240" w:lineRule="auto"/>
        <w:jc w:val="right"/>
        <w:rPr>
          <w:rFonts w:ascii="Open Sans" w:hAnsi="Open Sans" w:cs="Open Sans"/>
          <w:sz w:val="18"/>
          <w:szCs w:val="18"/>
        </w:rPr>
      </w:pPr>
    </w:p>
    <w:p w:rsidR="00374EE9" w:rsidRDefault="00374EE9" w:rsidP="00374EE9">
      <w:pPr>
        <w:spacing w:after="0" w:line="240" w:lineRule="auto"/>
        <w:jc w:val="right"/>
        <w:rPr>
          <w:rFonts w:ascii="Open Sans" w:hAnsi="Open Sans" w:cs="Open Sans"/>
          <w:sz w:val="18"/>
          <w:szCs w:val="18"/>
        </w:rPr>
      </w:pPr>
    </w:p>
    <w:p w:rsidR="00117D5D" w:rsidRPr="009E49B2" w:rsidRDefault="00117D5D" w:rsidP="00117D5D">
      <w:pPr>
        <w:spacing w:after="0" w:line="240" w:lineRule="auto"/>
        <w:jc w:val="center"/>
        <w:rPr>
          <w:rFonts w:ascii="Arial" w:hAnsi="Arial" w:cs="Arial"/>
          <w:b/>
          <w:bCs/>
        </w:rPr>
      </w:pPr>
      <w:r w:rsidRPr="009E49B2">
        <w:rPr>
          <w:rFonts w:ascii="Arial" w:hAnsi="Arial" w:cs="Arial"/>
          <w:b/>
          <w:bCs/>
        </w:rPr>
        <w:t>DEKLARACJA ZGŁOSZENIA PRACOWNIKA ADMINISTRACJI, OBSŁUGI I NAUCZYCIELA</w:t>
      </w:r>
    </w:p>
    <w:p w:rsidR="00117D5D" w:rsidRPr="009E49B2" w:rsidRDefault="00117D5D" w:rsidP="00117D5D">
      <w:pPr>
        <w:spacing w:after="0" w:line="240" w:lineRule="auto"/>
        <w:jc w:val="center"/>
        <w:rPr>
          <w:rFonts w:ascii="Arial" w:hAnsi="Arial" w:cs="Arial"/>
          <w:b/>
          <w:bCs/>
        </w:rPr>
      </w:pPr>
      <w:r w:rsidRPr="009E49B2">
        <w:rPr>
          <w:rFonts w:ascii="Arial" w:hAnsi="Arial" w:cs="Arial"/>
          <w:b/>
          <w:bCs/>
        </w:rPr>
        <w:t xml:space="preserve">NA OBIADY W STOŁÓWCE SZKOLNEJ </w:t>
      </w:r>
    </w:p>
    <w:p w:rsidR="00117D5D" w:rsidRPr="009E49B2" w:rsidRDefault="00117D5D" w:rsidP="00117D5D">
      <w:pPr>
        <w:pStyle w:val="paragraph"/>
        <w:spacing w:before="0" w:beforeAutospacing="0" w:after="0" w:afterAutospacing="0"/>
        <w:jc w:val="center"/>
        <w:textAlignment w:val="baseline"/>
        <w:rPr>
          <w:rFonts w:ascii="Arial" w:hAnsi="Arial" w:cs="Arial"/>
          <w:b/>
          <w:sz w:val="22"/>
          <w:szCs w:val="22"/>
        </w:rPr>
      </w:pPr>
      <w:r w:rsidRPr="009E49B2">
        <w:rPr>
          <w:rStyle w:val="normaltextrun"/>
          <w:rFonts w:ascii="Arial" w:eastAsiaTheme="majorEastAsia" w:hAnsi="Arial" w:cs="Arial"/>
          <w:b/>
          <w:bCs/>
          <w:sz w:val="22"/>
          <w:szCs w:val="22"/>
        </w:rPr>
        <w:t>w Szkole Podstawowej nr 12 im. Przyjaciół Gdańska w Gdańsku</w:t>
      </w:r>
      <w:r w:rsidRPr="009E49B2">
        <w:rPr>
          <w:rStyle w:val="eop"/>
          <w:rFonts w:ascii="Arial" w:eastAsiaTheme="majorEastAsia" w:hAnsi="Arial" w:cs="Arial"/>
          <w:b/>
          <w:sz w:val="22"/>
          <w:szCs w:val="22"/>
        </w:rPr>
        <w:t> </w:t>
      </w:r>
    </w:p>
    <w:p w:rsidR="00117D5D" w:rsidRPr="009E49B2" w:rsidRDefault="00117D5D" w:rsidP="00117D5D">
      <w:pPr>
        <w:pStyle w:val="paragraph"/>
        <w:spacing w:before="0" w:beforeAutospacing="0" w:after="0" w:afterAutospacing="0"/>
        <w:jc w:val="center"/>
        <w:textAlignment w:val="baseline"/>
        <w:rPr>
          <w:rFonts w:ascii="Arial" w:hAnsi="Arial" w:cs="Arial"/>
          <w:b/>
          <w:sz w:val="22"/>
          <w:szCs w:val="22"/>
        </w:rPr>
      </w:pPr>
      <w:r w:rsidRPr="009E49B2">
        <w:rPr>
          <w:rStyle w:val="normaltextrun"/>
          <w:rFonts w:ascii="Arial" w:eastAsiaTheme="majorEastAsia" w:hAnsi="Arial" w:cs="Arial"/>
          <w:b/>
          <w:bCs/>
          <w:sz w:val="22"/>
          <w:szCs w:val="22"/>
        </w:rPr>
        <w:t>w roku szkolnym 2025/2026</w:t>
      </w:r>
      <w:r w:rsidRPr="009E49B2">
        <w:rPr>
          <w:rStyle w:val="eop"/>
          <w:rFonts w:ascii="Arial" w:eastAsiaTheme="majorEastAsia" w:hAnsi="Arial" w:cs="Arial"/>
          <w:b/>
          <w:sz w:val="22"/>
          <w:szCs w:val="22"/>
        </w:rPr>
        <w:t> </w:t>
      </w:r>
    </w:p>
    <w:p w:rsidR="00117D5D" w:rsidRPr="009E49B2" w:rsidRDefault="00117D5D" w:rsidP="00117D5D">
      <w:pPr>
        <w:spacing w:after="0"/>
        <w:rPr>
          <w:rFonts w:ascii="Arial" w:hAnsi="Arial" w:cs="Arial"/>
          <w:b/>
          <w:bCs/>
        </w:rPr>
      </w:pPr>
    </w:p>
    <w:p w:rsidR="00117D5D" w:rsidRPr="0000727C" w:rsidRDefault="00117D5D" w:rsidP="00117D5D">
      <w:pPr>
        <w:spacing w:before="120" w:after="0" w:line="360" w:lineRule="auto"/>
        <w:rPr>
          <w:rFonts w:ascii="Arial" w:hAnsi="Arial" w:cs="Arial"/>
          <w:b/>
          <w:sz w:val="20"/>
          <w:szCs w:val="20"/>
        </w:rPr>
      </w:pPr>
      <w:r w:rsidRPr="0000727C">
        <w:rPr>
          <w:rFonts w:ascii="Arial" w:hAnsi="Arial" w:cs="Arial"/>
          <w:b/>
          <w:bCs/>
          <w:sz w:val="20"/>
          <w:szCs w:val="20"/>
        </w:rPr>
        <w:t>IMIĘ I NAZWISKO</w:t>
      </w:r>
      <w:r w:rsidRPr="0000727C">
        <w:rPr>
          <w:rFonts w:ascii="Arial" w:hAnsi="Arial" w:cs="Arial"/>
          <w:b/>
          <w:sz w:val="20"/>
          <w:szCs w:val="20"/>
        </w:rPr>
        <w:t>: ……………………………………………………………………………………</w:t>
      </w:r>
      <w:r>
        <w:rPr>
          <w:rFonts w:ascii="Arial" w:hAnsi="Arial" w:cs="Arial"/>
          <w:b/>
          <w:sz w:val="20"/>
          <w:szCs w:val="20"/>
        </w:rPr>
        <w:t>…………….</w:t>
      </w:r>
      <w:r w:rsidRPr="0000727C">
        <w:rPr>
          <w:rFonts w:ascii="Arial" w:hAnsi="Arial" w:cs="Arial"/>
          <w:b/>
          <w:sz w:val="20"/>
          <w:szCs w:val="20"/>
        </w:rPr>
        <w:t>………………………</w:t>
      </w:r>
    </w:p>
    <w:p w:rsidR="00117D5D" w:rsidRPr="0000727C" w:rsidRDefault="00117D5D" w:rsidP="00117D5D">
      <w:pPr>
        <w:spacing w:before="120" w:after="0" w:line="360" w:lineRule="auto"/>
        <w:rPr>
          <w:rFonts w:ascii="Arial" w:hAnsi="Arial" w:cs="Arial"/>
          <w:b/>
          <w:bCs/>
          <w:sz w:val="20"/>
          <w:szCs w:val="20"/>
        </w:rPr>
      </w:pPr>
      <w:r w:rsidRPr="0000727C">
        <w:rPr>
          <w:rFonts w:ascii="Arial" w:hAnsi="Arial" w:cs="Arial"/>
          <w:b/>
          <w:bCs/>
          <w:sz w:val="20"/>
          <w:szCs w:val="20"/>
        </w:rPr>
        <w:t xml:space="preserve">PESEL : </w:t>
      </w:r>
      <w:r w:rsidRPr="0000727C">
        <w:rPr>
          <w:rFonts w:ascii="Arial" w:hAnsi="Arial" w:cs="Arial"/>
          <w:b/>
          <w:sz w:val="20"/>
          <w:szCs w:val="20"/>
        </w:rPr>
        <w:t>………………………………………………………</w:t>
      </w:r>
      <w:r>
        <w:rPr>
          <w:rFonts w:ascii="Arial" w:hAnsi="Arial" w:cs="Arial"/>
          <w:b/>
          <w:sz w:val="20"/>
          <w:szCs w:val="20"/>
        </w:rPr>
        <w:t>…………….</w:t>
      </w:r>
      <w:r w:rsidRPr="0000727C">
        <w:rPr>
          <w:rFonts w:ascii="Arial" w:hAnsi="Arial" w:cs="Arial"/>
          <w:b/>
          <w:sz w:val="20"/>
          <w:szCs w:val="20"/>
        </w:rPr>
        <w:t>………………………………………..</w:t>
      </w:r>
    </w:p>
    <w:p w:rsidR="00117D5D" w:rsidRPr="0000727C" w:rsidRDefault="00117D5D" w:rsidP="00117D5D">
      <w:pPr>
        <w:spacing w:before="120" w:after="0" w:line="360" w:lineRule="auto"/>
        <w:rPr>
          <w:rFonts w:ascii="Arial" w:hAnsi="Arial" w:cs="Arial"/>
          <w:b/>
          <w:sz w:val="20"/>
          <w:szCs w:val="20"/>
        </w:rPr>
      </w:pPr>
      <w:r w:rsidRPr="0000727C">
        <w:rPr>
          <w:rFonts w:ascii="Arial" w:hAnsi="Arial" w:cs="Arial"/>
          <w:b/>
          <w:bCs/>
          <w:sz w:val="20"/>
          <w:szCs w:val="20"/>
        </w:rPr>
        <w:t>ADRES ZAMIESZKANIA</w:t>
      </w:r>
      <w:r w:rsidRPr="0000727C">
        <w:rPr>
          <w:rFonts w:ascii="Arial" w:hAnsi="Arial" w:cs="Arial"/>
          <w:b/>
          <w:sz w:val="20"/>
          <w:szCs w:val="20"/>
        </w:rPr>
        <w:t>: ……………………………………………………………</w:t>
      </w:r>
      <w:r>
        <w:rPr>
          <w:rFonts w:ascii="Arial" w:hAnsi="Arial" w:cs="Arial"/>
          <w:b/>
          <w:sz w:val="20"/>
          <w:szCs w:val="20"/>
        </w:rPr>
        <w:t>…………….</w:t>
      </w:r>
      <w:r w:rsidRPr="0000727C">
        <w:rPr>
          <w:rFonts w:ascii="Arial" w:hAnsi="Arial" w:cs="Arial"/>
          <w:b/>
          <w:sz w:val="20"/>
          <w:szCs w:val="20"/>
        </w:rPr>
        <w:t>………………………………………………</w:t>
      </w:r>
    </w:p>
    <w:p w:rsidR="00117D5D" w:rsidRPr="0000727C" w:rsidRDefault="00117D5D" w:rsidP="00117D5D">
      <w:pPr>
        <w:spacing w:before="120" w:after="0" w:line="360" w:lineRule="auto"/>
        <w:rPr>
          <w:rFonts w:ascii="Arial" w:hAnsi="Arial" w:cs="Arial"/>
          <w:b/>
          <w:sz w:val="20"/>
          <w:szCs w:val="20"/>
        </w:rPr>
      </w:pPr>
      <w:r w:rsidRPr="0000727C">
        <w:rPr>
          <w:rFonts w:ascii="Arial" w:hAnsi="Arial" w:cs="Arial"/>
          <w:b/>
          <w:bCs/>
          <w:sz w:val="20"/>
          <w:szCs w:val="20"/>
        </w:rPr>
        <w:t>ADRES E-MAIL</w:t>
      </w:r>
      <w:r w:rsidRPr="0000727C">
        <w:rPr>
          <w:rFonts w:ascii="Arial" w:hAnsi="Arial" w:cs="Arial"/>
          <w:b/>
          <w:sz w:val="20"/>
          <w:szCs w:val="20"/>
        </w:rPr>
        <w:t>: ………………………………………………………………………………………………………………</w:t>
      </w:r>
    </w:p>
    <w:p w:rsidR="00117D5D" w:rsidRPr="0000727C" w:rsidRDefault="00117D5D" w:rsidP="00117D5D">
      <w:pPr>
        <w:spacing w:before="120" w:after="0" w:line="360" w:lineRule="auto"/>
        <w:jc w:val="both"/>
        <w:rPr>
          <w:rFonts w:ascii="Arial" w:hAnsi="Arial" w:cs="Arial"/>
          <w:sz w:val="20"/>
          <w:szCs w:val="20"/>
        </w:rPr>
      </w:pPr>
      <w:r w:rsidRPr="0000727C">
        <w:rPr>
          <w:rFonts w:ascii="Arial" w:hAnsi="Arial" w:cs="Arial"/>
          <w:b/>
          <w:bCs/>
          <w:sz w:val="20"/>
          <w:szCs w:val="20"/>
        </w:rPr>
        <w:t>NUMER KONTA BANKOWEGO, NA KTÓRY NALEŻY DOKONAĆ ZWROTU NADPŁATY ZA OBIADY:</w:t>
      </w:r>
      <w:r w:rsidRPr="0000727C">
        <w:rPr>
          <w:rFonts w:ascii="Arial" w:hAnsi="Arial" w:cs="Arial"/>
          <w:sz w:val="20"/>
          <w:szCs w:val="20"/>
        </w:rPr>
        <w:t xml:space="preserve"> </w:t>
      </w:r>
      <w:r w:rsidRPr="0000727C">
        <w:rPr>
          <w:rFonts w:ascii="Arial" w:hAnsi="Arial" w:cs="Arial"/>
          <w:b/>
          <w:sz w:val="20"/>
          <w:szCs w:val="20"/>
        </w:rPr>
        <w:t>…………………………………………………………………</w:t>
      </w:r>
      <w:r>
        <w:rPr>
          <w:rFonts w:ascii="Arial" w:hAnsi="Arial" w:cs="Arial"/>
          <w:b/>
          <w:sz w:val="20"/>
          <w:szCs w:val="20"/>
        </w:rPr>
        <w:t>……………</w:t>
      </w:r>
      <w:r w:rsidRPr="0000727C">
        <w:rPr>
          <w:rFonts w:ascii="Arial" w:hAnsi="Arial" w:cs="Arial"/>
          <w:b/>
          <w:sz w:val="20"/>
          <w:szCs w:val="20"/>
        </w:rPr>
        <w:t>……………………………………………</w:t>
      </w:r>
    </w:p>
    <w:p w:rsidR="00117D5D" w:rsidRPr="009E49B2" w:rsidRDefault="00117D5D" w:rsidP="00117D5D">
      <w:pPr>
        <w:spacing w:after="0" w:line="276" w:lineRule="auto"/>
        <w:jc w:val="both"/>
        <w:rPr>
          <w:rFonts w:ascii="Arial" w:hAnsi="Arial" w:cs="Arial"/>
          <w:i/>
          <w:iCs/>
        </w:rPr>
      </w:pPr>
    </w:p>
    <w:p w:rsidR="00117D5D" w:rsidRPr="009E49B2" w:rsidRDefault="00117D5D" w:rsidP="00117D5D">
      <w:pPr>
        <w:spacing w:after="0" w:line="276" w:lineRule="auto"/>
        <w:jc w:val="both"/>
        <w:rPr>
          <w:rFonts w:ascii="Arial" w:hAnsi="Arial" w:cs="Arial"/>
          <w:i/>
          <w:iCs/>
        </w:rPr>
      </w:pPr>
      <w:r w:rsidRPr="009E49B2">
        <w:rPr>
          <w:rFonts w:ascii="Arial" w:hAnsi="Arial" w:cs="Arial"/>
          <w:i/>
          <w:iCs/>
        </w:rPr>
        <w:t>Deklaruję, że będę uczęszczać na obiady szkolne na zasadach określonych poniżej, w okresie od </w:t>
      </w:r>
      <w:r w:rsidRPr="009E49B2">
        <w:rPr>
          <w:rFonts w:ascii="Arial" w:hAnsi="Arial" w:cs="Arial"/>
          <w:b/>
          <w:i/>
          <w:iCs/>
        </w:rPr>
        <w:t>15.09.2025</w:t>
      </w:r>
      <w:r w:rsidRPr="009E49B2">
        <w:rPr>
          <w:rFonts w:ascii="Arial" w:hAnsi="Arial" w:cs="Arial"/>
          <w:i/>
          <w:iCs/>
        </w:rPr>
        <w:t xml:space="preserve"> do końca obowiązującego roku szkolnego lub do dnia złożenia pisemnej rezygnacji.</w:t>
      </w:r>
    </w:p>
    <w:p w:rsidR="00117D5D" w:rsidRPr="009E49B2" w:rsidRDefault="00117D5D" w:rsidP="00117D5D">
      <w:pPr>
        <w:spacing w:after="0" w:line="276" w:lineRule="auto"/>
        <w:jc w:val="both"/>
        <w:rPr>
          <w:rFonts w:ascii="Arial" w:hAnsi="Arial" w:cs="Arial"/>
          <w:i/>
          <w:iCs/>
        </w:rPr>
      </w:pPr>
      <w:r w:rsidRPr="009E49B2">
        <w:rPr>
          <w:rFonts w:ascii="Arial" w:hAnsi="Arial" w:cs="Arial"/>
          <w:i/>
          <w:iCs/>
        </w:rPr>
        <w:t>Zobowiązuję się do wnoszenia terminowych opłat za obiady szkolne w formie przelewu do 10-go dnia każdego miesiąca.</w:t>
      </w:r>
    </w:p>
    <w:p w:rsidR="00117D5D" w:rsidRPr="009E49B2" w:rsidRDefault="00117D5D" w:rsidP="00117D5D">
      <w:pPr>
        <w:spacing w:after="0" w:line="276" w:lineRule="auto"/>
        <w:jc w:val="both"/>
        <w:rPr>
          <w:rFonts w:ascii="Arial" w:hAnsi="Arial" w:cs="Arial"/>
          <w:i/>
          <w:iCs/>
        </w:rPr>
      </w:pPr>
      <w:r w:rsidRPr="009E49B2">
        <w:rPr>
          <w:rFonts w:ascii="Arial" w:hAnsi="Arial" w:cs="Arial"/>
          <w:i/>
          <w:iCs/>
        </w:rPr>
        <w:t>Potwierdzam, iż zapoznałam/</w:t>
      </w:r>
      <w:proofErr w:type="spellStart"/>
      <w:r w:rsidRPr="009E49B2">
        <w:rPr>
          <w:rFonts w:ascii="Arial" w:hAnsi="Arial" w:cs="Arial"/>
          <w:i/>
          <w:iCs/>
        </w:rPr>
        <w:t>em</w:t>
      </w:r>
      <w:proofErr w:type="spellEnd"/>
      <w:r w:rsidRPr="009E49B2">
        <w:rPr>
          <w:rFonts w:ascii="Arial" w:hAnsi="Arial" w:cs="Arial"/>
          <w:i/>
          <w:iCs/>
        </w:rPr>
        <w:t xml:space="preserve"> się z zasadami korzystania z usług stołówki szkolnej zawartymi poniżej oraz w Regulaminie Stołówki Szkolnej.</w:t>
      </w:r>
    </w:p>
    <w:p w:rsidR="00117D5D" w:rsidRPr="009E49B2" w:rsidRDefault="00117D5D" w:rsidP="00117D5D">
      <w:pPr>
        <w:spacing w:after="0" w:line="240" w:lineRule="auto"/>
        <w:jc w:val="both"/>
        <w:rPr>
          <w:rFonts w:ascii="Arial" w:hAnsi="Arial" w:cs="Arial"/>
        </w:rPr>
      </w:pPr>
    </w:p>
    <w:p w:rsidR="00117D5D" w:rsidRPr="009E49B2" w:rsidRDefault="00117D5D" w:rsidP="00117D5D">
      <w:pPr>
        <w:spacing w:after="0" w:line="360" w:lineRule="auto"/>
        <w:jc w:val="center"/>
        <w:rPr>
          <w:rFonts w:ascii="Arial" w:hAnsi="Arial" w:cs="Arial"/>
          <w:b/>
          <w:bCs/>
        </w:rPr>
      </w:pPr>
      <w:r w:rsidRPr="009E49B2">
        <w:rPr>
          <w:rFonts w:ascii="Arial" w:hAnsi="Arial" w:cs="Arial"/>
          <w:b/>
          <w:bCs/>
        </w:rPr>
        <w:t>Zasady korzystania ze Stołówki Szkolnej:</w:t>
      </w:r>
    </w:p>
    <w:p w:rsidR="00117D5D" w:rsidRPr="009E49B2" w:rsidRDefault="00117D5D" w:rsidP="00117D5D">
      <w:pPr>
        <w:pStyle w:val="Akapitzlist"/>
        <w:numPr>
          <w:ilvl w:val="0"/>
          <w:numId w:val="49"/>
        </w:numPr>
        <w:spacing w:after="0" w:line="276" w:lineRule="auto"/>
        <w:ind w:left="426" w:hanging="426"/>
        <w:rPr>
          <w:rFonts w:ascii="Arial" w:hAnsi="Arial" w:cs="Arial"/>
        </w:rPr>
      </w:pPr>
      <w:r w:rsidRPr="009E49B2">
        <w:rPr>
          <w:rFonts w:ascii="Arial" w:hAnsi="Arial" w:cs="Arial"/>
        </w:rPr>
        <w:t xml:space="preserve">Cena obiadu w roku szkolnym 2025/2026 wynosi </w:t>
      </w:r>
      <w:r w:rsidR="009741A6">
        <w:rPr>
          <w:rFonts w:ascii="Arial" w:hAnsi="Arial" w:cs="Arial"/>
        </w:rPr>
        <w:t xml:space="preserve">8,85 </w:t>
      </w:r>
      <w:r w:rsidRPr="009E49B2">
        <w:rPr>
          <w:rFonts w:ascii="Arial" w:hAnsi="Arial" w:cs="Arial"/>
        </w:rPr>
        <w:t xml:space="preserve">zł </w:t>
      </w:r>
    </w:p>
    <w:p w:rsidR="00117D5D" w:rsidRPr="009E49B2" w:rsidRDefault="00117D5D" w:rsidP="00117D5D">
      <w:pPr>
        <w:pStyle w:val="Akapitzlist"/>
        <w:spacing w:after="0" w:line="276" w:lineRule="auto"/>
        <w:ind w:left="426"/>
        <w:jc w:val="both"/>
        <w:rPr>
          <w:rFonts w:ascii="Arial" w:hAnsi="Arial" w:cs="Arial"/>
        </w:rPr>
      </w:pPr>
      <w:r w:rsidRPr="009E49B2">
        <w:rPr>
          <w:rFonts w:ascii="Arial" w:hAnsi="Arial" w:cs="Arial"/>
        </w:rPr>
        <w:t xml:space="preserve">(suma kosztów: wytworzenia posiłku (100%): </w:t>
      </w:r>
      <w:r w:rsidR="009741A6">
        <w:rPr>
          <w:rFonts w:ascii="Arial" w:hAnsi="Arial" w:cs="Arial"/>
        </w:rPr>
        <w:t>6,50</w:t>
      </w:r>
      <w:r w:rsidRPr="009E49B2">
        <w:rPr>
          <w:rFonts w:ascii="Arial" w:hAnsi="Arial" w:cs="Arial"/>
        </w:rPr>
        <w:t xml:space="preserve"> zł oraz stawki żywieniowej za posiłki (100%): </w:t>
      </w:r>
      <w:r w:rsidR="009741A6">
        <w:rPr>
          <w:rFonts w:ascii="Arial" w:hAnsi="Arial" w:cs="Arial"/>
        </w:rPr>
        <w:t>2,35</w:t>
      </w:r>
      <w:r w:rsidRPr="009E49B2">
        <w:rPr>
          <w:rFonts w:ascii="Arial" w:hAnsi="Arial" w:cs="Arial"/>
        </w:rPr>
        <w:t xml:space="preserve"> zł).</w:t>
      </w:r>
    </w:p>
    <w:p w:rsidR="00117D5D" w:rsidRPr="009E49B2" w:rsidRDefault="00117D5D" w:rsidP="00117D5D">
      <w:pPr>
        <w:pStyle w:val="Akapitzlist"/>
        <w:numPr>
          <w:ilvl w:val="0"/>
          <w:numId w:val="49"/>
        </w:numPr>
        <w:spacing w:after="0" w:line="276" w:lineRule="auto"/>
        <w:ind w:left="426" w:hanging="426"/>
        <w:jc w:val="both"/>
        <w:rPr>
          <w:rFonts w:ascii="Arial" w:hAnsi="Arial" w:cs="Arial"/>
        </w:rPr>
      </w:pPr>
      <w:r w:rsidRPr="009E49B2">
        <w:rPr>
          <w:rFonts w:ascii="Arial" w:hAnsi="Arial" w:cs="Arial"/>
        </w:rPr>
        <w:t xml:space="preserve">Wpłat za obiady należy dokonywać z góry do 10-go dnia danego miesiąca, wyjątkiem jest miesiąc wrzesień – w tym przypadku termin będzie podany w aplikacji </w:t>
      </w:r>
      <w:proofErr w:type="spellStart"/>
      <w:r w:rsidRPr="009E49B2">
        <w:rPr>
          <w:rFonts w:ascii="Arial" w:hAnsi="Arial" w:cs="Arial"/>
        </w:rPr>
        <w:t>iOpłaty</w:t>
      </w:r>
      <w:proofErr w:type="spellEnd"/>
      <w:r w:rsidRPr="009E49B2">
        <w:rPr>
          <w:rFonts w:ascii="Arial" w:hAnsi="Arial" w:cs="Arial"/>
        </w:rPr>
        <w:t xml:space="preserve"> lub na stronie internetowej szkoły.</w:t>
      </w:r>
    </w:p>
    <w:p w:rsidR="00117D5D" w:rsidRPr="009E49B2" w:rsidRDefault="00117D5D" w:rsidP="00117D5D">
      <w:pPr>
        <w:pStyle w:val="Akapitzlist"/>
        <w:numPr>
          <w:ilvl w:val="0"/>
          <w:numId w:val="49"/>
        </w:numPr>
        <w:spacing w:after="0" w:line="276" w:lineRule="auto"/>
        <w:ind w:left="426" w:hanging="426"/>
        <w:jc w:val="both"/>
        <w:rPr>
          <w:rFonts w:ascii="Arial" w:hAnsi="Arial" w:cs="Arial"/>
        </w:rPr>
      </w:pPr>
      <w:r w:rsidRPr="009E49B2">
        <w:rPr>
          <w:rFonts w:ascii="Arial" w:hAnsi="Arial" w:cs="Arial"/>
        </w:rPr>
        <w:t xml:space="preserve">Opłaty za obiady należy dokonywać poprzez aplikację </w:t>
      </w:r>
      <w:proofErr w:type="spellStart"/>
      <w:r w:rsidRPr="009E49B2">
        <w:rPr>
          <w:rFonts w:ascii="Arial" w:hAnsi="Arial" w:cs="Arial"/>
        </w:rPr>
        <w:t>iOpłaty</w:t>
      </w:r>
      <w:proofErr w:type="spellEnd"/>
      <w:r w:rsidRPr="009E49B2">
        <w:rPr>
          <w:rFonts w:ascii="Arial" w:hAnsi="Arial" w:cs="Arial"/>
        </w:rPr>
        <w:t xml:space="preserve">, stronę internetową </w:t>
      </w:r>
      <w:proofErr w:type="spellStart"/>
      <w:r w:rsidRPr="009E49B2">
        <w:rPr>
          <w:rFonts w:ascii="Arial" w:hAnsi="Arial" w:cs="Arial"/>
        </w:rPr>
        <w:t>iOpłaty</w:t>
      </w:r>
      <w:proofErr w:type="spellEnd"/>
      <w:r w:rsidRPr="009E49B2">
        <w:rPr>
          <w:rFonts w:ascii="Arial" w:hAnsi="Arial" w:cs="Arial"/>
        </w:rPr>
        <w:t xml:space="preserve"> lub za pośrednictwem przelewu bankowego, na indywidualne rachunki bankowe wygenerowane odrębnie dla kosztu wytworzenia posiłku oraz odrębnie dla stawki żywieniowej. </w:t>
      </w:r>
    </w:p>
    <w:p w:rsidR="00117D5D" w:rsidRPr="009E49B2" w:rsidRDefault="00117D5D" w:rsidP="00117D5D">
      <w:pPr>
        <w:pStyle w:val="Akapitzlist"/>
        <w:spacing w:after="0" w:line="276" w:lineRule="auto"/>
        <w:ind w:left="426"/>
        <w:jc w:val="both"/>
        <w:rPr>
          <w:rFonts w:ascii="Arial" w:hAnsi="Arial" w:cs="Arial"/>
        </w:rPr>
      </w:pPr>
      <w:r w:rsidRPr="009E49B2">
        <w:rPr>
          <w:rFonts w:ascii="Arial" w:hAnsi="Arial" w:cs="Arial"/>
          <w:b/>
          <w:bCs/>
        </w:rPr>
        <w:t>Tytuł przelewu</w:t>
      </w:r>
      <w:r w:rsidRPr="009E49B2">
        <w:rPr>
          <w:rFonts w:ascii="Arial" w:hAnsi="Arial" w:cs="Arial"/>
        </w:rPr>
        <w:t>: Imię i nazwisko / miesiąc za który dokonywana jest wpłata</w:t>
      </w:r>
    </w:p>
    <w:p w:rsidR="00117D5D" w:rsidRPr="009E49B2" w:rsidRDefault="00117D5D" w:rsidP="00117D5D">
      <w:pPr>
        <w:pStyle w:val="Akapitzlist"/>
        <w:numPr>
          <w:ilvl w:val="0"/>
          <w:numId w:val="50"/>
        </w:numPr>
        <w:ind w:left="426" w:hanging="426"/>
        <w:jc w:val="both"/>
        <w:rPr>
          <w:rFonts w:ascii="Arial" w:hAnsi="Arial" w:cs="Arial"/>
        </w:rPr>
      </w:pPr>
      <w:r w:rsidRPr="009E49B2">
        <w:rPr>
          <w:rFonts w:ascii="Arial" w:hAnsi="Arial" w:cs="Arial"/>
        </w:rPr>
        <w:t xml:space="preserve">Nieobecność na obiadach należy zgłaszać przez aplikację </w:t>
      </w:r>
      <w:proofErr w:type="spellStart"/>
      <w:r w:rsidRPr="009E49B2">
        <w:rPr>
          <w:rFonts w:ascii="Arial" w:hAnsi="Arial" w:cs="Arial"/>
        </w:rPr>
        <w:t>iOpłaty</w:t>
      </w:r>
      <w:proofErr w:type="spellEnd"/>
      <w:r w:rsidRPr="009E49B2">
        <w:rPr>
          <w:rFonts w:ascii="Arial" w:hAnsi="Arial" w:cs="Arial"/>
        </w:rPr>
        <w:t xml:space="preserve"> lub stronę in</w:t>
      </w:r>
      <w:r>
        <w:rPr>
          <w:rFonts w:ascii="Arial" w:hAnsi="Arial" w:cs="Arial"/>
        </w:rPr>
        <w:t xml:space="preserve">ternetową </w:t>
      </w:r>
      <w:proofErr w:type="spellStart"/>
      <w:r>
        <w:rPr>
          <w:rFonts w:ascii="Arial" w:hAnsi="Arial" w:cs="Arial"/>
        </w:rPr>
        <w:t>iOpłaty</w:t>
      </w:r>
      <w:proofErr w:type="spellEnd"/>
      <w:r>
        <w:rPr>
          <w:rFonts w:ascii="Arial" w:hAnsi="Arial" w:cs="Arial"/>
        </w:rPr>
        <w:t>, do godziny 9:00</w:t>
      </w:r>
      <w:r w:rsidRPr="009E49B2">
        <w:rPr>
          <w:rFonts w:ascii="Arial" w:hAnsi="Arial" w:cs="Arial"/>
        </w:rPr>
        <w:t xml:space="preserve"> w </w:t>
      </w:r>
      <w:r>
        <w:rPr>
          <w:rFonts w:ascii="Arial" w:hAnsi="Arial" w:cs="Arial"/>
        </w:rPr>
        <w:t>danym dniu na dany dzień</w:t>
      </w:r>
      <w:r w:rsidRPr="009E49B2">
        <w:rPr>
          <w:rFonts w:ascii="Arial" w:hAnsi="Arial" w:cs="Arial"/>
        </w:rPr>
        <w:t xml:space="preserve">. Wszystkie nieobecności zgłoszone z zachowaniem powyższego terminu będą odliczane od wpłaty za następny miesiąc. Wyjątek stanowi miesiąc grudzień – odpisy za ten miesiąc będą odliczane w bieżącym miesiącu. Nieobecności niezgłoszone lub zgłoszone po terminie nie będą odliczane. </w:t>
      </w:r>
    </w:p>
    <w:p w:rsidR="00117D5D" w:rsidRPr="009E49B2" w:rsidRDefault="00117D5D" w:rsidP="00117D5D">
      <w:pPr>
        <w:pStyle w:val="Akapitzlist"/>
        <w:numPr>
          <w:ilvl w:val="0"/>
          <w:numId w:val="50"/>
        </w:numPr>
        <w:spacing w:after="0" w:line="276" w:lineRule="auto"/>
        <w:ind w:left="426" w:hanging="426"/>
        <w:jc w:val="both"/>
        <w:rPr>
          <w:rFonts w:ascii="Arial" w:hAnsi="Arial" w:cs="Arial"/>
        </w:rPr>
      </w:pPr>
      <w:r w:rsidRPr="009E49B2">
        <w:rPr>
          <w:rFonts w:ascii="Arial" w:hAnsi="Arial" w:cs="Arial"/>
        </w:rPr>
        <w:t xml:space="preserve">Złożenie niniejszej deklaracji jest równoznaczne z wpisaniem na listę pracowników żywionych w stołówce szkolnej i jest wiążące do końca danego roku szkolnego lub do dnia złożenia pisemnej rezygnacji. </w:t>
      </w:r>
    </w:p>
    <w:p w:rsidR="00117D5D" w:rsidRPr="009E49B2" w:rsidRDefault="00117D5D" w:rsidP="00117D5D">
      <w:pPr>
        <w:pStyle w:val="Akapitzlist"/>
        <w:numPr>
          <w:ilvl w:val="0"/>
          <w:numId w:val="50"/>
        </w:numPr>
        <w:spacing w:after="0" w:line="276" w:lineRule="auto"/>
        <w:ind w:left="426" w:hanging="426"/>
        <w:jc w:val="both"/>
        <w:rPr>
          <w:rFonts w:ascii="Arial" w:hAnsi="Arial" w:cs="Arial"/>
        </w:rPr>
      </w:pPr>
      <w:r w:rsidRPr="009E49B2">
        <w:rPr>
          <w:rFonts w:ascii="Arial" w:hAnsi="Arial" w:cs="Arial"/>
        </w:rPr>
        <w:lastRenderedPageBreak/>
        <w:t xml:space="preserve">Rezygnację z korzystania z obiadów należy zgłosić w formie pisemnej, najpóźniej 5 dni przed końcem miesiąca. </w:t>
      </w:r>
    </w:p>
    <w:p w:rsidR="00117D5D" w:rsidRPr="009E49B2" w:rsidRDefault="00117D5D" w:rsidP="00117D5D">
      <w:pPr>
        <w:pStyle w:val="Akapitzlist"/>
        <w:numPr>
          <w:ilvl w:val="0"/>
          <w:numId w:val="50"/>
        </w:numPr>
        <w:spacing w:after="0" w:line="276" w:lineRule="auto"/>
        <w:ind w:left="426" w:hanging="426"/>
        <w:jc w:val="both"/>
        <w:rPr>
          <w:rFonts w:ascii="Arial" w:hAnsi="Arial" w:cs="Arial"/>
        </w:rPr>
      </w:pPr>
      <w:r w:rsidRPr="009E49B2">
        <w:rPr>
          <w:rFonts w:ascii="Arial" w:hAnsi="Arial" w:cs="Arial"/>
        </w:rPr>
        <w:t xml:space="preserve">Szczegółowe zasady korzystania ze stołówki szkolnej zawarte są w Regulaminie Stołówki Szkolnej umieszczonym na stronie internetowej szkoły oraz na tablicy ogłoszeń w szkole. </w:t>
      </w:r>
    </w:p>
    <w:p w:rsidR="00117D5D" w:rsidRPr="009E49B2" w:rsidRDefault="00117D5D" w:rsidP="00117D5D">
      <w:pPr>
        <w:spacing w:after="0" w:line="276" w:lineRule="auto"/>
        <w:jc w:val="both"/>
        <w:rPr>
          <w:rFonts w:ascii="Arial" w:hAnsi="Arial" w:cs="Arial"/>
        </w:rPr>
      </w:pPr>
    </w:p>
    <w:p w:rsidR="00117D5D" w:rsidRPr="009E49B2" w:rsidRDefault="00117D5D" w:rsidP="00117D5D">
      <w:pPr>
        <w:spacing w:after="0" w:line="276" w:lineRule="auto"/>
        <w:jc w:val="both"/>
        <w:rPr>
          <w:rFonts w:ascii="Arial" w:hAnsi="Arial" w:cs="Arial"/>
        </w:rPr>
      </w:pPr>
    </w:p>
    <w:p w:rsidR="00117D5D" w:rsidRPr="009E49B2" w:rsidRDefault="00117D5D" w:rsidP="00117D5D">
      <w:pPr>
        <w:spacing w:after="0" w:line="240" w:lineRule="auto"/>
        <w:jc w:val="right"/>
        <w:rPr>
          <w:rFonts w:ascii="Arial" w:hAnsi="Arial" w:cs="Arial"/>
          <w:b/>
          <w:bCs/>
        </w:rPr>
      </w:pPr>
    </w:p>
    <w:p w:rsidR="00117D5D" w:rsidRPr="009E49B2" w:rsidRDefault="00117D5D" w:rsidP="00117D5D">
      <w:pPr>
        <w:spacing w:after="0" w:line="240" w:lineRule="auto"/>
        <w:jc w:val="right"/>
        <w:rPr>
          <w:rFonts w:ascii="Arial" w:hAnsi="Arial" w:cs="Arial"/>
          <w:b/>
          <w:bCs/>
        </w:rPr>
      </w:pPr>
    </w:p>
    <w:p w:rsidR="00117D5D" w:rsidRPr="009E49B2" w:rsidRDefault="00117D5D" w:rsidP="00117D5D">
      <w:pPr>
        <w:spacing w:after="0" w:line="240" w:lineRule="auto"/>
        <w:jc w:val="center"/>
        <w:rPr>
          <w:rFonts w:ascii="Arial" w:hAnsi="Arial" w:cs="Arial"/>
          <w:b/>
          <w:bCs/>
        </w:rPr>
      </w:pPr>
    </w:p>
    <w:p w:rsidR="00117D5D" w:rsidRPr="009E49B2" w:rsidRDefault="00117D5D" w:rsidP="00117D5D">
      <w:pPr>
        <w:spacing w:after="0" w:line="240" w:lineRule="auto"/>
        <w:jc w:val="center"/>
        <w:rPr>
          <w:rFonts w:ascii="Arial" w:hAnsi="Arial" w:cs="Arial"/>
          <w:b/>
          <w:bCs/>
        </w:rPr>
      </w:pPr>
    </w:p>
    <w:p w:rsidR="00117D5D" w:rsidRPr="009E49B2" w:rsidRDefault="00117D5D" w:rsidP="00117D5D">
      <w:pPr>
        <w:spacing w:after="0" w:line="240" w:lineRule="auto"/>
        <w:jc w:val="center"/>
        <w:rPr>
          <w:rFonts w:ascii="Arial" w:hAnsi="Arial" w:cs="Arial"/>
          <w:b/>
          <w:bCs/>
        </w:rPr>
      </w:pPr>
      <w:r w:rsidRPr="009E49B2">
        <w:rPr>
          <w:rFonts w:ascii="Arial" w:hAnsi="Arial" w:cs="Arial"/>
          <w:b/>
          <w:bCs/>
        </w:rPr>
        <w:t>Informacja o przetwarzaniu danych osobowych</w:t>
      </w:r>
    </w:p>
    <w:p w:rsidR="00117D5D" w:rsidRPr="009E49B2" w:rsidRDefault="00117D5D" w:rsidP="00117D5D">
      <w:pPr>
        <w:spacing w:after="0" w:line="240" w:lineRule="auto"/>
        <w:jc w:val="both"/>
        <w:rPr>
          <w:rFonts w:ascii="Arial" w:hAnsi="Arial" w:cs="Arial"/>
        </w:rPr>
      </w:pPr>
    </w:p>
    <w:p w:rsidR="00117D5D" w:rsidRPr="009E49B2" w:rsidRDefault="00117D5D" w:rsidP="00117D5D">
      <w:pPr>
        <w:spacing w:after="0" w:line="240" w:lineRule="auto"/>
        <w:jc w:val="both"/>
        <w:rPr>
          <w:rFonts w:ascii="Arial" w:hAnsi="Arial" w:cs="Arial"/>
        </w:rPr>
      </w:pPr>
      <w:r w:rsidRPr="009E49B2">
        <w:rPr>
          <w:rFonts w:ascii="Arial" w:hAnsi="Arial" w:cs="Arial"/>
        </w:rPr>
        <w:t xml:space="preserve">Wyrażam zgodę na przetwarzanie moich danych osobowych zawartych w niniejszej deklaracji przez </w:t>
      </w:r>
      <w:r>
        <w:rPr>
          <w:rStyle w:val="normaltextrun"/>
          <w:rFonts w:ascii="Arial" w:hAnsi="Arial" w:cs="Arial"/>
        </w:rPr>
        <w:t>Szkołę</w:t>
      </w:r>
      <w:r w:rsidRPr="008657B3">
        <w:rPr>
          <w:rStyle w:val="normaltextrun"/>
          <w:rFonts w:ascii="Arial" w:hAnsi="Arial" w:cs="Arial"/>
          <w:bCs/>
        </w:rPr>
        <w:t xml:space="preserve"> </w:t>
      </w:r>
      <w:r>
        <w:rPr>
          <w:rStyle w:val="normaltextrun"/>
          <w:rFonts w:ascii="Arial" w:hAnsi="Arial" w:cs="Arial"/>
        </w:rPr>
        <w:t>Podstawową</w:t>
      </w:r>
      <w:r w:rsidRPr="008657B3">
        <w:rPr>
          <w:rStyle w:val="normaltextrun"/>
          <w:rFonts w:ascii="Arial" w:hAnsi="Arial" w:cs="Arial"/>
        </w:rPr>
        <w:t xml:space="preserve"> nr 12 im. Przyjaciół Gdańska w Gdańsku</w:t>
      </w:r>
      <w:r w:rsidRPr="009E49B2">
        <w:rPr>
          <w:rFonts w:ascii="Arial" w:hAnsi="Arial" w:cs="Arial"/>
        </w:rPr>
        <w:t xml:space="preserve"> w celu korzystania przeze mnie z obiadów w stołówce szkolnej </w:t>
      </w:r>
      <w:r w:rsidRPr="008657B3">
        <w:rPr>
          <w:rStyle w:val="normaltextrun"/>
          <w:rFonts w:ascii="Arial" w:hAnsi="Arial" w:cs="Arial"/>
        </w:rPr>
        <w:t>Szkoły</w:t>
      </w:r>
      <w:r w:rsidRPr="008657B3">
        <w:rPr>
          <w:rStyle w:val="normaltextrun"/>
          <w:rFonts w:ascii="Arial" w:hAnsi="Arial" w:cs="Arial"/>
          <w:bCs/>
        </w:rPr>
        <w:t xml:space="preserve"> </w:t>
      </w:r>
      <w:r w:rsidRPr="008657B3">
        <w:rPr>
          <w:rStyle w:val="normaltextrun"/>
          <w:rFonts w:ascii="Arial" w:hAnsi="Arial" w:cs="Arial"/>
        </w:rPr>
        <w:t>Podstawowej nr 12 im. Przyjaciół Gdańska w Gdańsku</w:t>
      </w:r>
      <w:r w:rsidRPr="009E49B2">
        <w:rPr>
          <w:rFonts w:ascii="Arial" w:hAnsi="Arial" w:cs="Arial"/>
        </w:rPr>
        <w:t>, przy czym:</w:t>
      </w:r>
    </w:p>
    <w:p w:rsidR="00117D5D" w:rsidRPr="008657B3" w:rsidRDefault="00117D5D" w:rsidP="00117D5D">
      <w:pPr>
        <w:pStyle w:val="paragraph"/>
        <w:numPr>
          <w:ilvl w:val="0"/>
          <w:numId w:val="40"/>
        </w:numPr>
        <w:spacing w:before="0" w:beforeAutospacing="0" w:after="0" w:afterAutospacing="0"/>
        <w:ind w:left="0" w:firstLine="0"/>
        <w:textAlignment w:val="baseline"/>
        <w:rPr>
          <w:rFonts w:ascii="Arial" w:hAnsi="Arial" w:cs="Arial"/>
          <w:sz w:val="22"/>
          <w:szCs w:val="22"/>
        </w:rPr>
      </w:pPr>
      <w:r w:rsidRPr="008657B3">
        <w:rPr>
          <w:rStyle w:val="normaltextrun"/>
          <w:rFonts w:ascii="Arial" w:eastAsiaTheme="majorEastAsia" w:hAnsi="Arial" w:cs="Arial"/>
          <w:sz w:val="22"/>
          <w:szCs w:val="22"/>
        </w:rPr>
        <w:t xml:space="preserve">Administratorem danych osobowych </w:t>
      </w:r>
      <w:r>
        <w:rPr>
          <w:rStyle w:val="normaltextrun"/>
          <w:rFonts w:ascii="Arial" w:eastAsiaTheme="majorEastAsia" w:hAnsi="Arial" w:cs="Arial"/>
          <w:sz w:val="22"/>
          <w:szCs w:val="22"/>
        </w:rPr>
        <w:t>Pani/Pana</w:t>
      </w:r>
      <w:r w:rsidRPr="008657B3">
        <w:rPr>
          <w:rStyle w:val="normaltextrun"/>
          <w:rFonts w:ascii="Arial" w:eastAsiaTheme="majorEastAsia" w:hAnsi="Arial" w:cs="Arial"/>
          <w:sz w:val="22"/>
          <w:szCs w:val="22"/>
        </w:rPr>
        <w:t xml:space="preserve"> jest Dyrektor Szkoły</w:t>
      </w:r>
      <w:r w:rsidRPr="008657B3">
        <w:rPr>
          <w:rStyle w:val="normaltextrun"/>
          <w:rFonts w:ascii="Arial" w:eastAsiaTheme="majorEastAsia" w:hAnsi="Arial" w:cs="Arial"/>
          <w:bCs/>
          <w:sz w:val="22"/>
          <w:szCs w:val="22"/>
        </w:rPr>
        <w:t xml:space="preserve"> </w:t>
      </w:r>
      <w:r w:rsidRPr="008657B3">
        <w:rPr>
          <w:rStyle w:val="normaltextrun"/>
          <w:rFonts w:ascii="Arial" w:eastAsiaTheme="majorEastAsia" w:hAnsi="Arial" w:cs="Arial"/>
          <w:sz w:val="22"/>
          <w:szCs w:val="22"/>
        </w:rPr>
        <w:t xml:space="preserve">Podstawowej nr 12 im. Przyjaciół Gdańska w Gdańsku, ul. </w:t>
      </w:r>
      <w:r w:rsidRPr="008657B3">
        <w:rPr>
          <w:rFonts w:ascii="Arial" w:hAnsi="Arial" w:cs="Arial"/>
          <w:sz w:val="22"/>
          <w:szCs w:val="22"/>
        </w:rPr>
        <w:t>Człuchowska 6</w:t>
      </w:r>
      <w:r w:rsidRPr="008657B3">
        <w:rPr>
          <w:rStyle w:val="normaltextrun"/>
          <w:rFonts w:ascii="Arial" w:eastAsiaTheme="majorEastAsia" w:hAnsi="Arial" w:cs="Arial"/>
          <w:sz w:val="22"/>
          <w:szCs w:val="22"/>
        </w:rPr>
        <w:t xml:space="preserve">, tel. 58 78 50 100, e-mail: </w:t>
      </w:r>
      <w:hyperlink r:id="rId9" w:tgtFrame="_blank" w:history="1">
        <w:r w:rsidRPr="008657B3">
          <w:rPr>
            <w:rStyle w:val="normaltextrun"/>
            <w:rFonts w:ascii="Arial" w:eastAsiaTheme="majorEastAsia" w:hAnsi="Arial" w:cs="Arial"/>
            <w:color w:val="000000"/>
            <w:sz w:val="22"/>
            <w:szCs w:val="22"/>
            <w:u w:val="single"/>
          </w:rPr>
          <w:t>sekretariat@sp12.edu.gdansk.pl</w:t>
        </w:r>
      </w:hyperlink>
      <w:r w:rsidRPr="008657B3">
        <w:rPr>
          <w:rStyle w:val="normaltextrun"/>
          <w:rFonts w:ascii="Arial" w:eastAsiaTheme="majorEastAsia" w:hAnsi="Arial" w:cs="Arial"/>
          <w:color w:val="000000"/>
          <w:sz w:val="22"/>
          <w:szCs w:val="22"/>
        </w:rPr>
        <w:t> </w:t>
      </w:r>
      <w:r w:rsidRPr="008657B3">
        <w:rPr>
          <w:rStyle w:val="eop"/>
          <w:rFonts w:ascii="Arial" w:eastAsiaTheme="majorEastAsia" w:hAnsi="Arial" w:cs="Arial"/>
          <w:color w:val="000000"/>
          <w:sz w:val="22"/>
          <w:szCs w:val="22"/>
        </w:rPr>
        <w:t> </w:t>
      </w:r>
    </w:p>
    <w:p w:rsidR="00117D5D" w:rsidRPr="008657B3" w:rsidRDefault="00117D5D" w:rsidP="00117D5D">
      <w:pPr>
        <w:pStyle w:val="paragraph"/>
        <w:numPr>
          <w:ilvl w:val="0"/>
          <w:numId w:val="41"/>
        </w:numPr>
        <w:spacing w:before="0" w:beforeAutospacing="0" w:after="0" w:afterAutospacing="0"/>
        <w:ind w:left="0" w:firstLine="0"/>
        <w:textAlignment w:val="baseline"/>
        <w:rPr>
          <w:rFonts w:ascii="Arial" w:hAnsi="Arial" w:cs="Arial"/>
          <w:sz w:val="22"/>
          <w:szCs w:val="22"/>
        </w:rPr>
      </w:pPr>
      <w:r w:rsidRPr="008657B3">
        <w:rPr>
          <w:rStyle w:val="normaltextrun"/>
          <w:rFonts w:ascii="Arial" w:eastAsiaTheme="majorEastAsia" w:hAnsi="Arial" w:cs="Arial"/>
          <w:sz w:val="22"/>
          <w:szCs w:val="22"/>
        </w:rPr>
        <w:t xml:space="preserve">Dane kontaktowe do Inspektora Danych Osobowych: </w:t>
      </w:r>
      <w:r w:rsidRPr="008657B3">
        <w:rPr>
          <w:rStyle w:val="normaltextrun"/>
          <w:rFonts w:ascii="Arial" w:eastAsiaTheme="majorEastAsia" w:hAnsi="Arial" w:cs="Arial"/>
          <w:sz w:val="22"/>
          <w:szCs w:val="22"/>
          <w:u w:val="single"/>
        </w:rPr>
        <w:t>inspektor.odo@gmail.com</w:t>
      </w:r>
      <w:r w:rsidRPr="008657B3">
        <w:rPr>
          <w:rStyle w:val="eop"/>
          <w:rFonts w:ascii="Arial" w:eastAsiaTheme="majorEastAsia" w:hAnsi="Arial" w:cs="Arial"/>
          <w:sz w:val="22"/>
          <w:szCs w:val="22"/>
        </w:rPr>
        <w:t> </w:t>
      </w:r>
    </w:p>
    <w:p w:rsidR="00117D5D" w:rsidRPr="008657B3" w:rsidRDefault="00117D5D" w:rsidP="00117D5D">
      <w:pPr>
        <w:pStyle w:val="paragraph"/>
        <w:numPr>
          <w:ilvl w:val="0"/>
          <w:numId w:val="42"/>
        </w:numPr>
        <w:spacing w:before="0" w:beforeAutospacing="0" w:after="0" w:afterAutospacing="0"/>
        <w:ind w:left="0" w:firstLine="0"/>
        <w:textAlignment w:val="baseline"/>
        <w:rPr>
          <w:rFonts w:ascii="Arial" w:hAnsi="Arial" w:cs="Arial"/>
          <w:sz w:val="22"/>
          <w:szCs w:val="22"/>
        </w:rPr>
      </w:pPr>
      <w:r w:rsidRPr="008657B3">
        <w:rPr>
          <w:rStyle w:val="normaltextrun"/>
          <w:rFonts w:ascii="Arial" w:eastAsiaTheme="majorEastAsia" w:hAnsi="Arial" w:cs="Arial"/>
          <w:sz w:val="22"/>
          <w:szCs w:val="22"/>
        </w:rPr>
        <w:t>Dane osobowe będą przetwarzane w celu korzystania Pani/Pana dziecka z obiadów w stołówce szkolnej.</w:t>
      </w:r>
      <w:r w:rsidRPr="008657B3">
        <w:rPr>
          <w:rStyle w:val="eop"/>
          <w:rFonts w:ascii="Arial" w:eastAsiaTheme="majorEastAsia" w:hAnsi="Arial" w:cs="Arial"/>
          <w:sz w:val="22"/>
          <w:szCs w:val="22"/>
        </w:rPr>
        <w:t> </w:t>
      </w:r>
    </w:p>
    <w:p w:rsidR="00117D5D" w:rsidRPr="008657B3" w:rsidRDefault="00117D5D" w:rsidP="00117D5D">
      <w:pPr>
        <w:pStyle w:val="paragraph"/>
        <w:numPr>
          <w:ilvl w:val="0"/>
          <w:numId w:val="43"/>
        </w:numPr>
        <w:spacing w:before="0" w:beforeAutospacing="0" w:after="0" w:afterAutospacing="0"/>
        <w:ind w:left="0" w:firstLine="0"/>
        <w:textAlignment w:val="baseline"/>
        <w:rPr>
          <w:rFonts w:ascii="Arial" w:hAnsi="Arial" w:cs="Arial"/>
          <w:sz w:val="22"/>
          <w:szCs w:val="22"/>
        </w:rPr>
      </w:pPr>
      <w:r w:rsidRPr="008657B3">
        <w:rPr>
          <w:rStyle w:val="normaltextrun"/>
          <w:rFonts w:ascii="Arial" w:eastAsiaTheme="majorEastAsia" w:hAnsi="Arial" w:cs="Arial"/>
          <w:sz w:val="22"/>
          <w:szCs w:val="22"/>
        </w:rPr>
        <w:t xml:space="preserve">Podstawą prawną przetwarzania Pani/Pana danych osobowych jest art. 6 ust. 1 lit. b) i c) RODO, tj. przetwarzanie jest niezbędne do wykonania usługi korzystania z obiadów w stołówce szkolnej, oraz do wypełnienia obowiązku prawnego ciążącego na Administratorze, w celu realizacji obowiązków prawnych, np. co do przechowywania dokumentacji związanej z realizacją korzystania </w:t>
      </w:r>
      <w:r>
        <w:rPr>
          <w:rStyle w:val="normaltextrun"/>
          <w:rFonts w:ascii="Arial" w:eastAsiaTheme="majorEastAsia" w:hAnsi="Arial" w:cs="Arial"/>
          <w:sz w:val="22"/>
          <w:szCs w:val="22"/>
        </w:rPr>
        <w:t>Pani/Pana</w:t>
      </w:r>
      <w:r w:rsidRPr="008657B3">
        <w:rPr>
          <w:rStyle w:val="normaltextrun"/>
          <w:rFonts w:ascii="Arial" w:eastAsiaTheme="majorEastAsia" w:hAnsi="Arial" w:cs="Arial"/>
          <w:sz w:val="22"/>
          <w:szCs w:val="22"/>
        </w:rPr>
        <w:t xml:space="preserve"> z obiadów w placówce i do celów rachunkowych.</w:t>
      </w:r>
      <w:r w:rsidRPr="008657B3">
        <w:rPr>
          <w:rStyle w:val="eop"/>
          <w:rFonts w:ascii="Arial" w:eastAsiaTheme="majorEastAsia" w:hAnsi="Arial" w:cs="Arial"/>
          <w:sz w:val="22"/>
          <w:szCs w:val="22"/>
        </w:rPr>
        <w:t> </w:t>
      </w:r>
    </w:p>
    <w:p w:rsidR="00117D5D" w:rsidRPr="008657B3" w:rsidRDefault="00117D5D" w:rsidP="00117D5D">
      <w:pPr>
        <w:pStyle w:val="paragraph"/>
        <w:numPr>
          <w:ilvl w:val="0"/>
          <w:numId w:val="44"/>
        </w:numPr>
        <w:spacing w:before="0" w:beforeAutospacing="0" w:after="0" w:afterAutospacing="0"/>
        <w:ind w:left="0" w:firstLine="0"/>
        <w:textAlignment w:val="baseline"/>
        <w:rPr>
          <w:rFonts w:ascii="Arial" w:hAnsi="Arial" w:cs="Arial"/>
          <w:sz w:val="22"/>
          <w:szCs w:val="22"/>
        </w:rPr>
      </w:pPr>
      <w:r w:rsidRPr="008657B3">
        <w:rPr>
          <w:rStyle w:val="normaltextrun"/>
          <w:rFonts w:ascii="Arial" w:eastAsiaTheme="majorEastAsia" w:hAnsi="Arial" w:cs="Arial"/>
          <w:sz w:val="22"/>
          <w:szCs w:val="22"/>
        </w:rPr>
        <w:t>Dane osobowe mogą być udostępnione innym uprawnionym podmiotom, na podstawie przepisów prawa, a także na rzecz podmiotów, z którymi Administrator zawarł stosowne umowy dotyczące powierzenia przetwarzania danych osobowych w związku z realizacją usług na rzecz Administratora, w szczególności usługodawcy świadczącemu usługi serwisu, rozwoju i utrzymania systemów informatycznych.</w:t>
      </w:r>
      <w:r w:rsidRPr="008657B3">
        <w:rPr>
          <w:rStyle w:val="eop"/>
          <w:rFonts w:ascii="Arial" w:eastAsiaTheme="majorEastAsia" w:hAnsi="Arial" w:cs="Arial"/>
          <w:sz w:val="22"/>
          <w:szCs w:val="22"/>
        </w:rPr>
        <w:t> </w:t>
      </w:r>
    </w:p>
    <w:p w:rsidR="00117D5D" w:rsidRPr="008657B3" w:rsidRDefault="00117D5D" w:rsidP="00117D5D">
      <w:pPr>
        <w:pStyle w:val="paragraph"/>
        <w:numPr>
          <w:ilvl w:val="0"/>
          <w:numId w:val="45"/>
        </w:numPr>
        <w:spacing w:before="0" w:beforeAutospacing="0" w:after="0" w:afterAutospacing="0"/>
        <w:ind w:left="0" w:firstLine="0"/>
        <w:textAlignment w:val="baseline"/>
        <w:rPr>
          <w:rStyle w:val="normaltextrun"/>
          <w:rFonts w:ascii="Arial" w:eastAsiaTheme="majorEastAsia" w:hAnsi="Arial" w:cs="Arial"/>
          <w:sz w:val="22"/>
          <w:szCs w:val="22"/>
        </w:rPr>
      </w:pPr>
      <w:r w:rsidRPr="008657B3">
        <w:rPr>
          <w:rStyle w:val="normaltextrun"/>
          <w:rFonts w:ascii="Arial" w:eastAsiaTheme="majorEastAsia" w:hAnsi="Arial" w:cs="Arial"/>
          <w:sz w:val="22"/>
          <w:szCs w:val="22"/>
        </w:rPr>
        <w:t xml:space="preserve">Dane osobowe będą przechowywane przez czas niezbędny do przechowywania dokumentów związanych z rozliczeniami odpłatności za obiady w stołówce szkolnej, zgodnie z wymogami przepisów archiwalnych, przez okres wskazany w Rzeczowym Wykazie Akt (Ustawa </w:t>
      </w:r>
    </w:p>
    <w:p w:rsidR="00117D5D" w:rsidRPr="008657B3" w:rsidRDefault="00117D5D" w:rsidP="00117D5D">
      <w:pPr>
        <w:pStyle w:val="paragraph"/>
        <w:spacing w:before="0" w:beforeAutospacing="0" w:after="0" w:afterAutospacing="0"/>
        <w:textAlignment w:val="baseline"/>
        <w:rPr>
          <w:rFonts w:ascii="Arial" w:hAnsi="Arial" w:cs="Arial"/>
          <w:sz w:val="22"/>
          <w:szCs w:val="22"/>
        </w:rPr>
      </w:pPr>
      <w:r w:rsidRPr="008657B3">
        <w:rPr>
          <w:rStyle w:val="normaltextrun"/>
          <w:rFonts w:ascii="Arial" w:eastAsiaTheme="majorEastAsia" w:hAnsi="Arial" w:cs="Arial"/>
          <w:sz w:val="22"/>
          <w:szCs w:val="22"/>
        </w:rPr>
        <w:t>o narodowym zasobie archiwalnym i archiwach z dn. 14 lipca 1983 r. ze zm.).</w:t>
      </w:r>
      <w:r w:rsidRPr="008657B3">
        <w:rPr>
          <w:rStyle w:val="eop"/>
          <w:rFonts w:ascii="Arial" w:eastAsiaTheme="majorEastAsia" w:hAnsi="Arial" w:cs="Arial"/>
          <w:sz w:val="22"/>
          <w:szCs w:val="22"/>
        </w:rPr>
        <w:t> </w:t>
      </w:r>
    </w:p>
    <w:p w:rsidR="00117D5D" w:rsidRPr="008657B3" w:rsidRDefault="00117D5D" w:rsidP="00117D5D">
      <w:pPr>
        <w:pStyle w:val="paragraph"/>
        <w:numPr>
          <w:ilvl w:val="0"/>
          <w:numId w:val="46"/>
        </w:numPr>
        <w:spacing w:before="0" w:beforeAutospacing="0" w:after="0" w:afterAutospacing="0"/>
        <w:ind w:left="0" w:firstLine="0"/>
        <w:textAlignment w:val="baseline"/>
        <w:rPr>
          <w:rFonts w:ascii="Arial" w:hAnsi="Arial" w:cs="Arial"/>
          <w:sz w:val="22"/>
          <w:szCs w:val="22"/>
        </w:rPr>
      </w:pPr>
      <w:r w:rsidRPr="008657B3">
        <w:rPr>
          <w:rStyle w:val="normaltextrun"/>
          <w:rFonts w:ascii="Arial" w:eastAsiaTheme="majorEastAsia" w:hAnsi="Arial" w:cs="Arial"/>
          <w:sz w:val="22"/>
          <w:szCs w:val="22"/>
        </w:rPr>
        <w:t>Każda osoba ma prawo żądania dostępu do swoich danych osobowych, ich sprostowania lub ograniczenia przetwarzania a także prawo do wniesienia sprzeciwu. Każda osoba ma prawo do wniesienia skargi do Prezesa Urzędu Ochrony Danych Osobowych gdy uzna, że dane przetwarzane są w nieprawidłowy sposób.</w:t>
      </w:r>
      <w:r w:rsidRPr="008657B3">
        <w:rPr>
          <w:rStyle w:val="eop"/>
          <w:rFonts w:ascii="Arial" w:eastAsiaTheme="majorEastAsia" w:hAnsi="Arial" w:cs="Arial"/>
          <w:sz w:val="22"/>
          <w:szCs w:val="22"/>
        </w:rPr>
        <w:t> </w:t>
      </w:r>
    </w:p>
    <w:p w:rsidR="00117D5D" w:rsidRPr="008657B3" w:rsidRDefault="00117D5D" w:rsidP="00117D5D">
      <w:pPr>
        <w:pStyle w:val="paragraph"/>
        <w:numPr>
          <w:ilvl w:val="0"/>
          <w:numId w:val="47"/>
        </w:numPr>
        <w:spacing w:before="0" w:beforeAutospacing="0" w:after="0" w:afterAutospacing="0"/>
        <w:ind w:left="0" w:firstLine="0"/>
        <w:textAlignment w:val="baseline"/>
        <w:rPr>
          <w:rFonts w:ascii="Arial" w:hAnsi="Arial" w:cs="Arial"/>
          <w:sz w:val="22"/>
          <w:szCs w:val="22"/>
        </w:rPr>
      </w:pPr>
      <w:r w:rsidRPr="008657B3">
        <w:rPr>
          <w:rStyle w:val="normaltextrun"/>
          <w:rFonts w:ascii="Arial" w:eastAsiaTheme="majorEastAsia" w:hAnsi="Arial" w:cs="Arial"/>
          <w:sz w:val="22"/>
          <w:szCs w:val="22"/>
        </w:rPr>
        <w:t xml:space="preserve">Podanie danych osobowych jest dobrowolne, jednak ich nie podanie, uniemożliwi </w:t>
      </w:r>
      <w:r>
        <w:rPr>
          <w:rStyle w:val="normaltextrun"/>
          <w:rFonts w:ascii="Arial" w:eastAsiaTheme="majorEastAsia" w:hAnsi="Arial" w:cs="Arial"/>
          <w:sz w:val="22"/>
          <w:szCs w:val="22"/>
        </w:rPr>
        <w:t xml:space="preserve">Pani/Panu </w:t>
      </w:r>
      <w:r w:rsidRPr="008657B3">
        <w:rPr>
          <w:rStyle w:val="normaltextrun"/>
          <w:rFonts w:ascii="Arial" w:eastAsiaTheme="majorEastAsia" w:hAnsi="Arial" w:cs="Arial"/>
          <w:sz w:val="22"/>
          <w:szCs w:val="22"/>
        </w:rPr>
        <w:t xml:space="preserve">korzystanie z obiadów w stołówce szkolnej </w:t>
      </w:r>
    </w:p>
    <w:p w:rsidR="00117D5D" w:rsidRPr="008657B3" w:rsidRDefault="00117D5D" w:rsidP="00117D5D">
      <w:pPr>
        <w:pStyle w:val="paragraph"/>
        <w:numPr>
          <w:ilvl w:val="0"/>
          <w:numId w:val="48"/>
        </w:numPr>
        <w:spacing w:before="0" w:beforeAutospacing="0" w:after="0" w:afterAutospacing="0"/>
        <w:ind w:left="0" w:firstLine="0"/>
        <w:textAlignment w:val="baseline"/>
        <w:rPr>
          <w:rFonts w:ascii="Arial" w:hAnsi="Arial" w:cs="Arial"/>
          <w:sz w:val="22"/>
          <w:szCs w:val="22"/>
        </w:rPr>
      </w:pPr>
      <w:r w:rsidRPr="008657B3">
        <w:rPr>
          <w:rStyle w:val="normaltextrun"/>
          <w:rFonts w:ascii="Arial" w:eastAsiaTheme="majorEastAsia" w:hAnsi="Arial" w:cs="Arial"/>
          <w:sz w:val="22"/>
          <w:szCs w:val="22"/>
        </w:rPr>
        <w:t>Dane osobowe nie będą służyły do automatycznego podejmowania decyzji, w tym Pani/Pana profilowania.</w:t>
      </w:r>
      <w:r w:rsidRPr="008657B3">
        <w:rPr>
          <w:rStyle w:val="eop"/>
          <w:rFonts w:ascii="Arial" w:eastAsiaTheme="majorEastAsia" w:hAnsi="Arial" w:cs="Arial"/>
          <w:sz w:val="22"/>
          <w:szCs w:val="22"/>
        </w:rPr>
        <w:t> </w:t>
      </w:r>
    </w:p>
    <w:p w:rsidR="00117D5D" w:rsidRPr="008657B3" w:rsidRDefault="00117D5D" w:rsidP="00117D5D">
      <w:pPr>
        <w:pStyle w:val="paragraph"/>
        <w:spacing w:before="0" w:beforeAutospacing="0" w:after="0" w:afterAutospacing="0"/>
        <w:textAlignment w:val="baseline"/>
        <w:rPr>
          <w:rFonts w:ascii="Arial" w:hAnsi="Arial" w:cs="Arial"/>
          <w:sz w:val="22"/>
          <w:szCs w:val="22"/>
        </w:rPr>
      </w:pPr>
      <w:r w:rsidRPr="008657B3">
        <w:rPr>
          <w:rStyle w:val="eop"/>
          <w:rFonts w:ascii="Arial" w:eastAsiaTheme="majorEastAsia" w:hAnsi="Arial" w:cs="Arial"/>
          <w:sz w:val="22"/>
          <w:szCs w:val="22"/>
        </w:rPr>
        <w:t> </w:t>
      </w:r>
    </w:p>
    <w:p w:rsidR="00117D5D" w:rsidRPr="008657B3" w:rsidRDefault="00117D5D" w:rsidP="00117D5D">
      <w:pPr>
        <w:pStyle w:val="paragraph"/>
        <w:spacing w:before="0" w:beforeAutospacing="0" w:after="0" w:afterAutospacing="0"/>
        <w:textAlignment w:val="baseline"/>
        <w:rPr>
          <w:rFonts w:ascii="Arial" w:hAnsi="Arial" w:cs="Arial"/>
          <w:sz w:val="22"/>
          <w:szCs w:val="22"/>
        </w:rPr>
      </w:pPr>
      <w:r w:rsidRPr="008657B3">
        <w:rPr>
          <w:rStyle w:val="eop"/>
          <w:rFonts w:ascii="Arial" w:eastAsiaTheme="majorEastAsia" w:hAnsi="Arial" w:cs="Arial"/>
          <w:sz w:val="22"/>
          <w:szCs w:val="22"/>
        </w:rPr>
        <w:t> </w:t>
      </w:r>
    </w:p>
    <w:p w:rsidR="00117D5D" w:rsidRPr="009E49B2" w:rsidRDefault="00117D5D" w:rsidP="00117D5D">
      <w:pPr>
        <w:spacing w:after="0" w:line="240" w:lineRule="auto"/>
        <w:jc w:val="both"/>
        <w:rPr>
          <w:rFonts w:ascii="Arial" w:hAnsi="Arial" w:cs="Arial"/>
        </w:rPr>
      </w:pPr>
    </w:p>
    <w:p w:rsidR="00117D5D" w:rsidRPr="009E49B2" w:rsidRDefault="00117D5D" w:rsidP="00117D5D">
      <w:pPr>
        <w:spacing w:after="0" w:line="240" w:lineRule="auto"/>
        <w:jc w:val="both"/>
        <w:rPr>
          <w:rFonts w:ascii="Arial" w:hAnsi="Arial" w:cs="Arial"/>
        </w:rPr>
      </w:pPr>
    </w:p>
    <w:p w:rsidR="00117D5D" w:rsidRDefault="00117D5D" w:rsidP="00117D5D">
      <w:pPr>
        <w:spacing w:after="0" w:line="240" w:lineRule="auto"/>
        <w:jc w:val="both"/>
        <w:rPr>
          <w:rFonts w:ascii="Arial" w:hAnsi="Arial" w:cs="Arial"/>
        </w:rPr>
      </w:pPr>
      <w:r w:rsidRPr="009E49B2">
        <w:rPr>
          <w:rFonts w:ascii="Arial" w:hAnsi="Arial" w:cs="Arial"/>
        </w:rPr>
        <w:t>Gdańsk, dnia …………………………………</w:t>
      </w:r>
      <w:r w:rsidRPr="009E49B2">
        <w:rPr>
          <w:rFonts w:ascii="Arial" w:hAnsi="Arial" w:cs="Arial"/>
        </w:rPr>
        <w:tab/>
      </w:r>
      <w:r w:rsidRPr="009E49B2">
        <w:rPr>
          <w:rFonts w:ascii="Arial" w:hAnsi="Arial" w:cs="Arial"/>
        </w:rPr>
        <w:tab/>
      </w:r>
      <w:r w:rsidRPr="009E49B2">
        <w:rPr>
          <w:rFonts w:ascii="Arial" w:hAnsi="Arial" w:cs="Arial"/>
        </w:rPr>
        <w:tab/>
      </w:r>
    </w:p>
    <w:p w:rsidR="00117D5D" w:rsidRDefault="00117D5D" w:rsidP="00117D5D">
      <w:pPr>
        <w:spacing w:after="0" w:line="240" w:lineRule="auto"/>
        <w:jc w:val="both"/>
        <w:rPr>
          <w:rFonts w:ascii="Arial" w:hAnsi="Arial" w:cs="Arial"/>
        </w:rPr>
      </w:pPr>
    </w:p>
    <w:p w:rsidR="00117D5D" w:rsidRDefault="00117D5D" w:rsidP="00117D5D">
      <w:pPr>
        <w:spacing w:after="0" w:line="240" w:lineRule="auto"/>
        <w:jc w:val="both"/>
        <w:rPr>
          <w:rFonts w:ascii="Arial" w:hAnsi="Arial" w:cs="Arial"/>
        </w:rPr>
      </w:pPr>
    </w:p>
    <w:p w:rsidR="00117D5D" w:rsidRPr="009E49B2" w:rsidRDefault="00117D5D" w:rsidP="00117D5D">
      <w:pPr>
        <w:spacing w:after="0" w:line="240" w:lineRule="auto"/>
        <w:ind w:left="2124" w:firstLine="708"/>
        <w:jc w:val="both"/>
        <w:rPr>
          <w:rFonts w:ascii="Arial" w:hAnsi="Arial" w:cs="Arial"/>
        </w:rPr>
      </w:pPr>
      <w:r w:rsidRPr="009E49B2">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sidRPr="009E49B2">
        <w:rPr>
          <w:rFonts w:ascii="Arial" w:hAnsi="Arial" w:cs="Arial"/>
        </w:rPr>
        <w:t xml:space="preserve">   </w:t>
      </w:r>
      <w:r>
        <w:rPr>
          <w:rFonts w:ascii="Arial" w:hAnsi="Arial" w:cs="Arial"/>
        </w:rPr>
        <w:t>…………………………………</w:t>
      </w:r>
    </w:p>
    <w:p w:rsidR="00117D5D" w:rsidRPr="009E49B2" w:rsidRDefault="00117D5D" w:rsidP="00117D5D">
      <w:pPr>
        <w:spacing w:after="0" w:line="240" w:lineRule="auto"/>
        <w:jc w:val="both"/>
        <w:rPr>
          <w:rFonts w:ascii="Arial" w:hAnsi="Arial" w:cs="Arial"/>
        </w:rPr>
      </w:pPr>
      <w:r w:rsidRPr="009E49B2">
        <w:rPr>
          <w:rFonts w:ascii="Arial" w:hAnsi="Arial" w:cs="Arial"/>
        </w:rPr>
        <w:tab/>
      </w:r>
      <w:r w:rsidRPr="009E49B2">
        <w:rPr>
          <w:rFonts w:ascii="Arial" w:hAnsi="Arial" w:cs="Arial"/>
        </w:rPr>
        <w:tab/>
      </w:r>
      <w:r w:rsidRPr="009E49B2">
        <w:rPr>
          <w:rFonts w:ascii="Arial" w:hAnsi="Arial" w:cs="Arial"/>
        </w:rPr>
        <w:tab/>
      </w:r>
      <w:r w:rsidRPr="009E49B2">
        <w:rPr>
          <w:rFonts w:ascii="Arial" w:hAnsi="Arial" w:cs="Arial"/>
        </w:rPr>
        <w:tab/>
      </w:r>
      <w:r w:rsidRPr="009E49B2">
        <w:rPr>
          <w:rFonts w:ascii="Arial" w:hAnsi="Arial" w:cs="Arial"/>
        </w:rPr>
        <w:tab/>
      </w:r>
      <w:r w:rsidRPr="009E49B2">
        <w:rPr>
          <w:rFonts w:ascii="Arial" w:hAnsi="Arial" w:cs="Arial"/>
        </w:rPr>
        <w:tab/>
      </w:r>
      <w:r w:rsidRPr="009E49B2">
        <w:rPr>
          <w:rFonts w:ascii="Arial" w:hAnsi="Arial" w:cs="Arial"/>
        </w:rPr>
        <w:tab/>
      </w:r>
      <w:r w:rsidRPr="009E49B2">
        <w:rPr>
          <w:rFonts w:ascii="Arial" w:hAnsi="Arial" w:cs="Arial"/>
        </w:rPr>
        <w:tab/>
        <w:t xml:space="preserve">             </w:t>
      </w:r>
      <w:r w:rsidRPr="009E49B2">
        <w:rPr>
          <w:rFonts w:ascii="Arial" w:hAnsi="Arial" w:cs="Arial"/>
        </w:rPr>
        <w:tab/>
      </w:r>
      <w:r w:rsidRPr="009E49B2">
        <w:rPr>
          <w:rFonts w:ascii="Arial" w:hAnsi="Arial" w:cs="Arial"/>
        </w:rPr>
        <w:tab/>
        <w:t>podpis</w:t>
      </w:r>
    </w:p>
    <w:p w:rsidR="00117D5D" w:rsidRDefault="00117D5D" w:rsidP="00117D5D">
      <w:pPr>
        <w:spacing w:after="0" w:line="276" w:lineRule="auto"/>
        <w:jc w:val="both"/>
        <w:rPr>
          <w:rFonts w:ascii="Arial" w:hAnsi="Arial" w:cs="Arial"/>
        </w:rPr>
      </w:pPr>
    </w:p>
    <w:p w:rsidR="00E94B2B" w:rsidRDefault="00E94B2B" w:rsidP="00117D5D">
      <w:pPr>
        <w:spacing w:after="0" w:line="276" w:lineRule="auto"/>
        <w:jc w:val="both"/>
        <w:rPr>
          <w:rFonts w:ascii="Arial" w:hAnsi="Arial" w:cs="Arial"/>
        </w:rPr>
      </w:pPr>
    </w:p>
    <w:p w:rsidR="00E94B2B" w:rsidRDefault="00E94B2B" w:rsidP="00117D5D">
      <w:pPr>
        <w:spacing w:after="0" w:line="276" w:lineRule="auto"/>
        <w:jc w:val="both"/>
        <w:rPr>
          <w:rFonts w:ascii="Arial" w:hAnsi="Arial" w:cs="Arial"/>
        </w:rPr>
      </w:pPr>
    </w:p>
    <w:p w:rsidR="00E94B2B" w:rsidRPr="009E49B2" w:rsidRDefault="00E94B2B" w:rsidP="00117D5D">
      <w:pPr>
        <w:spacing w:after="0" w:line="276" w:lineRule="auto"/>
        <w:jc w:val="both"/>
        <w:rPr>
          <w:rFonts w:ascii="Arial" w:hAnsi="Arial" w:cs="Arial"/>
        </w:rPr>
      </w:pPr>
    </w:p>
    <w:p w:rsidR="00117D5D" w:rsidRPr="009E49B2" w:rsidRDefault="00117D5D" w:rsidP="00117D5D">
      <w:pPr>
        <w:spacing w:after="0" w:line="276" w:lineRule="auto"/>
        <w:jc w:val="both"/>
        <w:rPr>
          <w:rFonts w:ascii="Arial" w:hAnsi="Arial" w:cs="Arial"/>
        </w:rPr>
      </w:pPr>
    </w:p>
    <w:p w:rsidR="00117D5D" w:rsidRPr="002306DA" w:rsidRDefault="00117D5D" w:rsidP="00117D5D">
      <w:pPr>
        <w:spacing w:after="0" w:line="240" w:lineRule="auto"/>
        <w:jc w:val="right"/>
        <w:rPr>
          <w:rFonts w:ascii="Open Sans" w:hAnsi="Open Sans" w:cs="Open Sans"/>
          <w:sz w:val="18"/>
          <w:szCs w:val="18"/>
        </w:rPr>
      </w:pPr>
      <w:r w:rsidRPr="002306DA">
        <w:rPr>
          <w:rFonts w:ascii="Open Sans" w:hAnsi="Open Sans" w:cs="Open Sans"/>
          <w:sz w:val="18"/>
          <w:szCs w:val="18"/>
        </w:rPr>
        <w:t xml:space="preserve">Załącznik nr </w:t>
      </w:r>
      <w:r>
        <w:rPr>
          <w:rFonts w:ascii="Open Sans" w:hAnsi="Open Sans" w:cs="Open Sans"/>
          <w:sz w:val="18"/>
          <w:szCs w:val="18"/>
        </w:rPr>
        <w:t>4</w:t>
      </w:r>
    </w:p>
    <w:p w:rsidR="00117D5D" w:rsidRPr="002306DA" w:rsidRDefault="00117D5D" w:rsidP="00117D5D">
      <w:pPr>
        <w:spacing w:after="0" w:line="240" w:lineRule="auto"/>
        <w:jc w:val="right"/>
        <w:rPr>
          <w:rFonts w:ascii="Open Sans" w:hAnsi="Open Sans" w:cs="Open Sans"/>
          <w:sz w:val="18"/>
          <w:szCs w:val="18"/>
        </w:rPr>
      </w:pPr>
      <w:r>
        <w:rPr>
          <w:rFonts w:ascii="Open Sans" w:hAnsi="Open Sans" w:cs="Open Sans"/>
          <w:sz w:val="18"/>
          <w:szCs w:val="18"/>
        </w:rPr>
        <w:t>d</w:t>
      </w:r>
      <w:r w:rsidRPr="002306DA">
        <w:rPr>
          <w:rFonts w:ascii="Open Sans" w:hAnsi="Open Sans" w:cs="Open Sans"/>
          <w:sz w:val="18"/>
          <w:szCs w:val="18"/>
        </w:rPr>
        <w:t>o Regulaminu Stołówki Szkolnej</w:t>
      </w:r>
    </w:p>
    <w:p w:rsidR="00117D5D" w:rsidRPr="00E33489" w:rsidRDefault="00117D5D" w:rsidP="00117D5D">
      <w:pPr>
        <w:spacing w:after="0" w:line="240" w:lineRule="auto"/>
        <w:jc w:val="right"/>
        <w:rPr>
          <w:rFonts w:ascii="Open Sans" w:hAnsi="Open Sans" w:cs="Open Sans"/>
          <w:sz w:val="24"/>
          <w:szCs w:val="24"/>
        </w:rPr>
      </w:pPr>
    </w:p>
    <w:p w:rsidR="00117D5D" w:rsidRPr="00B17F6C" w:rsidRDefault="00117D5D" w:rsidP="00117D5D">
      <w:pPr>
        <w:spacing w:after="0" w:line="240" w:lineRule="auto"/>
        <w:jc w:val="center"/>
        <w:rPr>
          <w:rFonts w:ascii="Open Sans" w:hAnsi="Open Sans" w:cs="Open Sans"/>
          <w:b/>
          <w:bCs/>
        </w:rPr>
      </w:pPr>
      <w:r>
        <w:rPr>
          <w:rFonts w:ascii="Open Sans" w:hAnsi="Open Sans" w:cs="Open Sans"/>
          <w:b/>
          <w:bCs/>
        </w:rPr>
        <w:t>REZYGNACJA</w:t>
      </w:r>
      <w:r w:rsidRPr="00B17F6C">
        <w:rPr>
          <w:rFonts w:ascii="Open Sans" w:hAnsi="Open Sans" w:cs="Open Sans"/>
          <w:b/>
          <w:bCs/>
        </w:rPr>
        <w:t xml:space="preserve"> </w:t>
      </w:r>
      <w:r>
        <w:rPr>
          <w:rFonts w:ascii="Open Sans" w:hAnsi="Open Sans" w:cs="Open Sans"/>
          <w:b/>
          <w:bCs/>
        </w:rPr>
        <w:t>PRACOWNIKA Z</w:t>
      </w:r>
      <w:r w:rsidRPr="00B17F6C">
        <w:rPr>
          <w:rFonts w:ascii="Open Sans" w:hAnsi="Open Sans" w:cs="Open Sans"/>
          <w:b/>
          <w:bCs/>
        </w:rPr>
        <w:t xml:space="preserve"> OBIAD</w:t>
      </w:r>
      <w:r>
        <w:rPr>
          <w:rFonts w:ascii="Open Sans" w:hAnsi="Open Sans" w:cs="Open Sans"/>
          <w:b/>
          <w:bCs/>
        </w:rPr>
        <w:t>ÓW</w:t>
      </w:r>
      <w:r w:rsidRPr="00B17F6C">
        <w:rPr>
          <w:rFonts w:ascii="Open Sans" w:hAnsi="Open Sans" w:cs="Open Sans"/>
          <w:b/>
          <w:bCs/>
        </w:rPr>
        <w:t xml:space="preserve"> W STOŁÓWCE SZKOLNEJ</w:t>
      </w:r>
    </w:p>
    <w:p w:rsidR="00117D5D" w:rsidRPr="00B17F6C" w:rsidRDefault="00117D5D" w:rsidP="00117D5D">
      <w:pPr>
        <w:spacing w:after="0" w:line="240" w:lineRule="auto"/>
        <w:jc w:val="center"/>
        <w:rPr>
          <w:rFonts w:ascii="Open Sans" w:hAnsi="Open Sans" w:cs="Open Sans"/>
          <w:b/>
          <w:bCs/>
        </w:rPr>
      </w:pPr>
      <w:r w:rsidRPr="001A08D9">
        <w:rPr>
          <w:rStyle w:val="normaltextrun"/>
          <w:rFonts w:ascii="Arial" w:hAnsi="Arial" w:cs="Arial"/>
          <w:b/>
          <w:bCs/>
        </w:rPr>
        <w:t xml:space="preserve">w Szkole Podstawowej nr 12 im. Przyjaciół Gdańska </w:t>
      </w:r>
      <w:r w:rsidRPr="00B17F6C">
        <w:rPr>
          <w:rFonts w:ascii="Open Sans" w:hAnsi="Open Sans" w:cs="Open Sans"/>
          <w:b/>
          <w:bCs/>
        </w:rPr>
        <w:t>w Gdańsku</w:t>
      </w:r>
    </w:p>
    <w:p w:rsidR="00117D5D" w:rsidRDefault="00117D5D" w:rsidP="00117D5D">
      <w:pPr>
        <w:spacing w:after="0" w:line="360" w:lineRule="auto"/>
        <w:jc w:val="center"/>
        <w:rPr>
          <w:rFonts w:ascii="Open Sans" w:hAnsi="Open Sans" w:cs="Open Sans"/>
          <w:b/>
          <w:bCs/>
        </w:rPr>
      </w:pPr>
      <w:r w:rsidRPr="00B17F6C">
        <w:rPr>
          <w:rFonts w:ascii="Open Sans" w:hAnsi="Open Sans" w:cs="Open Sans"/>
          <w:b/>
          <w:bCs/>
        </w:rPr>
        <w:t>w roku szkolnym 2025/2026</w:t>
      </w:r>
    </w:p>
    <w:p w:rsidR="00117D5D" w:rsidRPr="00B17F6C" w:rsidRDefault="00117D5D" w:rsidP="00117D5D">
      <w:pPr>
        <w:spacing w:after="0" w:line="360" w:lineRule="auto"/>
        <w:jc w:val="center"/>
        <w:rPr>
          <w:rFonts w:ascii="Open Sans" w:hAnsi="Open Sans" w:cs="Open Sans"/>
          <w:b/>
          <w:bCs/>
        </w:rPr>
      </w:pPr>
      <w:r>
        <w:rPr>
          <w:rFonts w:ascii="Open Sans" w:hAnsi="Open Sans" w:cs="Open Sans"/>
          <w:b/>
          <w:bCs/>
        </w:rPr>
        <w:t>od dnia ……………………….</w:t>
      </w:r>
    </w:p>
    <w:p w:rsidR="00117D5D" w:rsidRPr="00B17F6C" w:rsidRDefault="00117D5D" w:rsidP="00117D5D">
      <w:pPr>
        <w:spacing w:after="0"/>
        <w:rPr>
          <w:rFonts w:ascii="Open Sans" w:hAnsi="Open Sans" w:cs="Open Sans"/>
          <w:b/>
          <w:bCs/>
        </w:rPr>
      </w:pPr>
    </w:p>
    <w:p w:rsidR="00117D5D" w:rsidRDefault="00117D5D" w:rsidP="00117D5D">
      <w:pPr>
        <w:spacing w:before="120" w:after="0" w:line="360" w:lineRule="auto"/>
        <w:rPr>
          <w:rFonts w:ascii="Open Sans" w:hAnsi="Open Sans" w:cs="Open Sans"/>
          <w:sz w:val="20"/>
          <w:szCs w:val="20"/>
        </w:rPr>
      </w:pPr>
      <w:r w:rsidRPr="00643E93">
        <w:rPr>
          <w:rFonts w:ascii="Open Sans" w:hAnsi="Open Sans" w:cs="Open Sans"/>
          <w:b/>
          <w:bCs/>
          <w:sz w:val="20"/>
          <w:szCs w:val="20"/>
        </w:rPr>
        <w:t>IMIĘ I NAZWISKO</w:t>
      </w:r>
      <w:r w:rsidRPr="00316E06">
        <w:rPr>
          <w:rFonts w:ascii="Open Sans" w:hAnsi="Open Sans" w:cs="Open Sans"/>
          <w:sz w:val="20"/>
          <w:szCs w:val="20"/>
        </w:rPr>
        <w:t>: ……………………………………………………………………………………</w:t>
      </w:r>
      <w:r>
        <w:rPr>
          <w:rFonts w:ascii="Open Sans" w:hAnsi="Open Sans" w:cs="Open Sans"/>
          <w:sz w:val="20"/>
          <w:szCs w:val="20"/>
        </w:rPr>
        <w:t>………………………………………….</w:t>
      </w:r>
    </w:p>
    <w:p w:rsidR="00117D5D" w:rsidRPr="00AE592F" w:rsidRDefault="00117D5D" w:rsidP="00117D5D">
      <w:pPr>
        <w:spacing w:before="120" w:after="0" w:line="360" w:lineRule="auto"/>
        <w:rPr>
          <w:rFonts w:ascii="Open Sans" w:hAnsi="Open Sans" w:cs="Open Sans"/>
          <w:b/>
          <w:bCs/>
          <w:sz w:val="20"/>
          <w:szCs w:val="20"/>
        </w:rPr>
      </w:pPr>
      <w:r w:rsidRPr="00AE592F">
        <w:rPr>
          <w:rFonts w:ascii="Open Sans" w:hAnsi="Open Sans" w:cs="Open Sans"/>
          <w:b/>
          <w:bCs/>
          <w:sz w:val="20"/>
          <w:szCs w:val="20"/>
        </w:rPr>
        <w:t xml:space="preserve">PESEL : </w:t>
      </w:r>
      <w:r w:rsidRPr="00316E06">
        <w:rPr>
          <w:rFonts w:ascii="Open Sans" w:hAnsi="Open Sans" w:cs="Open Sans"/>
          <w:sz w:val="20"/>
          <w:szCs w:val="20"/>
        </w:rPr>
        <w:t>………………………………………………………………………………………………………………</w:t>
      </w:r>
      <w:r>
        <w:rPr>
          <w:rFonts w:ascii="Open Sans" w:hAnsi="Open Sans" w:cs="Open Sans"/>
          <w:sz w:val="20"/>
          <w:szCs w:val="20"/>
        </w:rPr>
        <w:t>…………………………………</w:t>
      </w:r>
    </w:p>
    <w:p w:rsidR="00117D5D" w:rsidRPr="00316E06" w:rsidRDefault="00117D5D" w:rsidP="00117D5D">
      <w:pPr>
        <w:spacing w:before="120" w:after="0" w:line="360" w:lineRule="auto"/>
        <w:rPr>
          <w:rFonts w:ascii="Open Sans" w:hAnsi="Open Sans" w:cs="Open Sans"/>
          <w:sz w:val="20"/>
          <w:szCs w:val="20"/>
        </w:rPr>
      </w:pPr>
      <w:r w:rsidRPr="00643E93">
        <w:rPr>
          <w:rFonts w:ascii="Open Sans" w:hAnsi="Open Sans" w:cs="Open Sans"/>
          <w:b/>
          <w:bCs/>
          <w:sz w:val="20"/>
          <w:szCs w:val="20"/>
        </w:rPr>
        <w:t>ADRES ZAMIESZKANIA</w:t>
      </w:r>
      <w:r w:rsidRPr="00316E06">
        <w:rPr>
          <w:rFonts w:ascii="Open Sans" w:hAnsi="Open Sans" w:cs="Open Sans"/>
          <w:sz w:val="20"/>
          <w:szCs w:val="20"/>
        </w:rPr>
        <w:t>: ………………………………………………………………………………………………………………</w:t>
      </w:r>
      <w:r>
        <w:rPr>
          <w:rFonts w:ascii="Open Sans" w:hAnsi="Open Sans" w:cs="Open Sans"/>
          <w:sz w:val="20"/>
          <w:szCs w:val="20"/>
        </w:rPr>
        <w:t>……….</w:t>
      </w:r>
    </w:p>
    <w:p w:rsidR="00117D5D" w:rsidRPr="00316E06" w:rsidRDefault="00117D5D" w:rsidP="00117D5D">
      <w:pPr>
        <w:spacing w:before="120" w:after="0" w:line="360" w:lineRule="auto"/>
        <w:rPr>
          <w:rFonts w:ascii="Open Sans" w:hAnsi="Open Sans" w:cs="Open Sans"/>
          <w:sz w:val="20"/>
          <w:szCs w:val="20"/>
        </w:rPr>
      </w:pPr>
      <w:r w:rsidRPr="00643E93">
        <w:rPr>
          <w:rFonts w:ascii="Open Sans" w:hAnsi="Open Sans" w:cs="Open Sans"/>
          <w:b/>
          <w:bCs/>
          <w:sz w:val="20"/>
          <w:szCs w:val="20"/>
        </w:rPr>
        <w:t>ADRES E-MAIL</w:t>
      </w:r>
      <w:r w:rsidRPr="00316E06">
        <w:rPr>
          <w:rFonts w:ascii="Open Sans" w:hAnsi="Open Sans" w:cs="Open Sans"/>
          <w:sz w:val="20"/>
          <w:szCs w:val="20"/>
        </w:rPr>
        <w:t>: ………………………………………………………</w:t>
      </w:r>
      <w:r>
        <w:rPr>
          <w:rFonts w:ascii="Open Sans" w:hAnsi="Open Sans" w:cs="Open Sans"/>
          <w:sz w:val="20"/>
          <w:szCs w:val="20"/>
        </w:rPr>
        <w:t>…………………………………………………………………………….</w:t>
      </w:r>
    </w:p>
    <w:p w:rsidR="00117D5D" w:rsidRPr="00316E06" w:rsidRDefault="00117D5D" w:rsidP="00117D5D">
      <w:pPr>
        <w:spacing w:before="120" w:after="0" w:line="360" w:lineRule="auto"/>
        <w:jc w:val="both"/>
        <w:rPr>
          <w:rFonts w:ascii="Open Sans" w:hAnsi="Open Sans" w:cs="Open Sans"/>
          <w:sz w:val="20"/>
          <w:szCs w:val="20"/>
        </w:rPr>
      </w:pPr>
      <w:r w:rsidRPr="00643E93">
        <w:rPr>
          <w:rFonts w:ascii="Open Sans" w:hAnsi="Open Sans" w:cs="Open Sans"/>
          <w:b/>
          <w:bCs/>
          <w:sz w:val="20"/>
          <w:szCs w:val="20"/>
        </w:rPr>
        <w:t xml:space="preserve">NUMER KONTA BANKOWEGO, NA KTÓRY </w:t>
      </w:r>
      <w:r>
        <w:rPr>
          <w:rFonts w:ascii="Open Sans" w:hAnsi="Open Sans" w:cs="Open Sans"/>
          <w:b/>
          <w:bCs/>
          <w:sz w:val="20"/>
          <w:szCs w:val="20"/>
        </w:rPr>
        <w:t>NALEŻY DOKONAĆ</w:t>
      </w:r>
      <w:r w:rsidRPr="00643E93">
        <w:rPr>
          <w:rFonts w:ascii="Open Sans" w:hAnsi="Open Sans" w:cs="Open Sans"/>
          <w:b/>
          <w:bCs/>
          <w:sz w:val="20"/>
          <w:szCs w:val="20"/>
        </w:rPr>
        <w:t xml:space="preserve"> ZWROT</w:t>
      </w:r>
      <w:r>
        <w:rPr>
          <w:rFonts w:ascii="Open Sans" w:hAnsi="Open Sans" w:cs="Open Sans"/>
          <w:b/>
          <w:bCs/>
          <w:sz w:val="20"/>
          <w:szCs w:val="20"/>
        </w:rPr>
        <w:t>U</w:t>
      </w:r>
      <w:r w:rsidRPr="00643E93">
        <w:rPr>
          <w:rFonts w:ascii="Open Sans" w:hAnsi="Open Sans" w:cs="Open Sans"/>
          <w:b/>
          <w:bCs/>
          <w:sz w:val="20"/>
          <w:szCs w:val="20"/>
        </w:rPr>
        <w:t xml:space="preserve"> NADPŁAT</w:t>
      </w:r>
      <w:r>
        <w:rPr>
          <w:rFonts w:ascii="Open Sans" w:hAnsi="Open Sans" w:cs="Open Sans"/>
          <w:b/>
          <w:bCs/>
          <w:sz w:val="20"/>
          <w:szCs w:val="20"/>
        </w:rPr>
        <w:t>Y</w:t>
      </w:r>
      <w:r w:rsidRPr="00643E93">
        <w:rPr>
          <w:rFonts w:ascii="Open Sans" w:hAnsi="Open Sans" w:cs="Open Sans"/>
          <w:b/>
          <w:bCs/>
          <w:sz w:val="20"/>
          <w:szCs w:val="20"/>
        </w:rPr>
        <w:t xml:space="preserve"> ZA OBIADY</w:t>
      </w:r>
      <w:r w:rsidRPr="00316E06">
        <w:rPr>
          <w:rFonts w:ascii="Open Sans" w:hAnsi="Open Sans" w:cs="Open Sans"/>
          <w:sz w:val="20"/>
          <w:szCs w:val="20"/>
        </w:rPr>
        <w:t xml:space="preserve">: </w:t>
      </w:r>
      <w:r>
        <w:rPr>
          <w:rFonts w:ascii="Open Sans" w:hAnsi="Open Sans" w:cs="Open Sans"/>
          <w:sz w:val="20"/>
          <w:szCs w:val="20"/>
        </w:rPr>
        <w:t xml:space="preserve"> </w:t>
      </w:r>
      <w:r w:rsidRPr="00316E06">
        <w:rPr>
          <w:rFonts w:ascii="Open Sans" w:hAnsi="Open Sans" w:cs="Open Sans"/>
          <w:sz w:val="20"/>
          <w:szCs w:val="20"/>
        </w:rPr>
        <w:t>…………………………………………………………………………………………………………</w:t>
      </w:r>
      <w:r>
        <w:rPr>
          <w:rFonts w:ascii="Open Sans" w:hAnsi="Open Sans" w:cs="Open Sans"/>
          <w:sz w:val="20"/>
          <w:szCs w:val="20"/>
        </w:rPr>
        <w:t>………………………………………………</w:t>
      </w:r>
    </w:p>
    <w:p w:rsidR="00117D5D" w:rsidRDefault="00117D5D" w:rsidP="00117D5D">
      <w:pPr>
        <w:spacing w:after="0" w:line="240" w:lineRule="auto"/>
        <w:jc w:val="both"/>
        <w:rPr>
          <w:rFonts w:ascii="Open Sans" w:hAnsi="Open Sans" w:cs="Open Sans"/>
        </w:rPr>
      </w:pPr>
    </w:p>
    <w:p w:rsidR="00117D5D" w:rsidRDefault="00117D5D" w:rsidP="00117D5D">
      <w:pPr>
        <w:spacing w:after="0" w:line="240" w:lineRule="auto"/>
        <w:jc w:val="both"/>
        <w:rPr>
          <w:rFonts w:ascii="Open Sans" w:hAnsi="Open Sans" w:cs="Open Sans"/>
        </w:rPr>
      </w:pPr>
    </w:p>
    <w:p w:rsidR="00117D5D" w:rsidRDefault="00117D5D" w:rsidP="00117D5D">
      <w:pPr>
        <w:spacing w:after="0" w:line="240" w:lineRule="auto"/>
        <w:jc w:val="both"/>
        <w:rPr>
          <w:rFonts w:ascii="Open Sans" w:hAnsi="Open Sans" w:cs="Open Sans"/>
        </w:rPr>
      </w:pPr>
    </w:p>
    <w:p w:rsidR="00117D5D" w:rsidRDefault="00117D5D" w:rsidP="00117D5D">
      <w:pPr>
        <w:spacing w:after="0" w:line="240" w:lineRule="auto"/>
        <w:jc w:val="both"/>
        <w:rPr>
          <w:rFonts w:ascii="Open Sans" w:hAnsi="Open Sans" w:cs="Open Sans"/>
        </w:rPr>
      </w:pPr>
      <w:r w:rsidRPr="001873BD">
        <w:rPr>
          <w:rFonts w:ascii="Open Sans" w:hAnsi="Open Sans" w:cs="Open Sans"/>
          <w:sz w:val="20"/>
          <w:szCs w:val="20"/>
        </w:rPr>
        <w:t xml:space="preserve">Gdańsk, dnia </w:t>
      </w:r>
      <w:r w:rsidRPr="00B17F6C">
        <w:rPr>
          <w:rFonts w:ascii="Open Sans" w:hAnsi="Open Sans" w:cs="Open Sans"/>
        </w:rPr>
        <w:t>………………………</w:t>
      </w:r>
      <w:r>
        <w:rPr>
          <w:rFonts w:ascii="Open Sans" w:hAnsi="Open Sans" w:cs="Open Sans"/>
        </w:rPr>
        <w:t>…………</w:t>
      </w:r>
      <w:r w:rsidRPr="00B17F6C">
        <w:rPr>
          <w:rFonts w:ascii="Open Sans" w:hAnsi="Open Sans" w:cs="Open Sans"/>
        </w:rPr>
        <w:tab/>
      </w:r>
    </w:p>
    <w:p w:rsidR="00117D5D" w:rsidRDefault="00117D5D" w:rsidP="00117D5D">
      <w:pPr>
        <w:spacing w:after="0" w:line="240" w:lineRule="auto"/>
        <w:jc w:val="both"/>
        <w:rPr>
          <w:rFonts w:ascii="Open Sans" w:hAnsi="Open Sans" w:cs="Open Sans"/>
        </w:rPr>
      </w:pPr>
    </w:p>
    <w:p w:rsidR="00117D5D" w:rsidRPr="00B17F6C" w:rsidRDefault="00117D5D" w:rsidP="00117D5D">
      <w:pPr>
        <w:spacing w:after="0" w:line="240" w:lineRule="auto"/>
        <w:jc w:val="both"/>
        <w:rPr>
          <w:rFonts w:ascii="Open Sans" w:hAnsi="Open Sans" w:cs="Open Sans"/>
        </w:rPr>
      </w:pPr>
      <w:r w:rsidRPr="00B17F6C">
        <w:rPr>
          <w:rFonts w:ascii="Open Sans" w:hAnsi="Open Sans" w:cs="Open Sans"/>
        </w:rPr>
        <w:tab/>
      </w:r>
      <w:r w:rsidRPr="00B17F6C">
        <w:rPr>
          <w:rFonts w:ascii="Open Sans" w:hAnsi="Open Sans" w:cs="Open Sans"/>
        </w:rPr>
        <w:tab/>
      </w:r>
      <w:r>
        <w:rPr>
          <w:rFonts w:ascii="Open Sans" w:hAnsi="Open Sans" w:cs="Open Sans"/>
        </w:rPr>
        <w:t xml:space="preserve">                                                                   </w:t>
      </w:r>
      <w:r w:rsidRPr="00B17F6C">
        <w:rPr>
          <w:rFonts w:ascii="Open Sans" w:hAnsi="Open Sans" w:cs="Open Sans"/>
        </w:rPr>
        <w:t>…………………………………………</w:t>
      </w:r>
    </w:p>
    <w:p w:rsidR="00117D5D" w:rsidRPr="00D02518" w:rsidRDefault="00117D5D" w:rsidP="00117D5D">
      <w:pPr>
        <w:spacing w:after="0" w:line="240" w:lineRule="auto"/>
        <w:jc w:val="both"/>
        <w:rPr>
          <w:rFonts w:ascii="Open Sans" w:hAnsi="Open Sans" w:cs="Open Sans"/>
          <w:sz w:val="18"/>
          <w:szCs w:val="18"/>
        </w:rPr>
      </w:pP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r>
      <w:r w:rsidRPr="00D02518">
        <w:rPr>
          <w:rFonts w:ascii="Open Sans" w:hAnsi="Open Sans" w:cs="Open Sans"/>
          <w:sz w:val="18"/>
          <w:szCs w:val="18"/>
        </w:rPr>
        <w:tab/>
        <w:t xml:space="preserve">         </w:t>
      </w:r>
      <w:r>
        <w:rPr>
          <w:rFonts w:ascii="Open Sans" w:hAnsi="Open Sans" w:cs="Open Sans"/>
          <w:sz w:val="18"/>
          <w:szCs w:val="18"/>
        </w:rPr>
        <w:t xml:space="preserve">  </w:t>
      </w:r>
      <w:r w:rsidRPr="00D02518">
        <w:rPr>
          <w:rFonts w:ascii="Open Sans" w:hAnsi="Open Sans" w:cs="Open Sans"/>
          <w:sz w:val="18"/>
          <w:szCs w:val="18"/>
        </w:rPr>
        <w:t xml:space="preserve">  </w:t>
      </w:r>
      <w:r>
        <w:rPr>
          <w:rFonts w:ascii="Open Sans" w:hAnsi="Open Sans" w:cs="Open Sans"/>
          <w:sz w:val="18"/>
          <w:szCs w:val="18"/>
        </w:rPr>
        <w:t xml:space="preserve">                  </w:t>
      </w:r>
      <w:r w:rsidRPr="00D02518">
        <w:rPr>
          <w:rFonts w:ascii="Open Sans" w:hAnsi="Open Sans" w:cs="Open Sans"/>
          <w:sz w:val="18"/>
          <w:szCs w:val="18"/>
        </w:rPr>
        <w:t>podpis</w:t>
      </w:r>
    </w:p>
    <w:p w:rsidR="00117D5D" w:rsidRPr="001862D4" w:rsidRDefault="00117D5D" w:rsidP="00117D5D">
      <w:pPr>
        <w:spacing w:after="0" w:line="276" w:lineRule="auto"/>
        <w:jc w:val="both"/>
        <w:rPr>
          <w:rFonts w:ascii="Open Sans" w:hAnsi="Open Sans" w:cs="Open Sans"/>
          <w:sz w:val="19"/>
          <w:szCs w:val="19"/>
        </w:rPr>
      </w:pPr>
    </w:p>
    <w:p w:rsidR="00117D5D" w:rsidRDefault="00117D5D" w:rsidP="00117D5D">
      <w:pPr>
        <w:spacing w:after="0" w:line="276" w:lineRule="auto"/>
        <w:jc w:val="both"/>
        <w:rPr>
          <w:rFonts w:ascii="Open Sans" w:hAnsi="Open Sans" w:cs="Open Sans"/>
          <w:sz w:val="19"/>
          <w:szCs w:val="19"/>
        </w:rPr>
      </w:pPr>
    </w:p>
    <w:p w:rsidR="00117D5D" w:rsidRDefault="00117D5D" w:rsidP="00117D5D">
      <w:pPr>
        <w:spacing w:after="0" w:line="276" w:lineRule="auto"/>
        <w:jc w:val="both"/>
        <w:rPr>
          <w:rFonts w:ascii="Open Sans" w:hAnsi="Open Sans" w:cs="Open Sans"/>
          <w:sz w:val="19"/>
          <w:szCs w:val="19"/>
        </w:rPr>
      </w:pPr>
    </w:p>
    <w:p w:rsidR="00374EE9" w:rsidRPr="007951BF" w:rsidRDefault="00374EE9" w:rsidP="00BA2CD5">
      <w:pPr>
        <w:spacing w:after="0" w:line="240" w:lineRule="auto"/>
        <w:rPr>
          <w:sz w:val="24"/>
          <w:szCs w:val="24"/>
        </w:rPr>
      </w:pPr>
    </w:p>
    <w:sectPr w:rsidR="00374EE9" w:rsidRPr="007951BF" w:rsidSect="00404EE0">
      <w:footerReference w:type="default" r:id="rId10"/>
      <w:pgSz w:w="11907" w:h="16840" w:code="9"/>
      <w:pgMar w:top="1134" w:right="992" w:bottom="993" w:left="1361" w:header="709" w:footer="62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6C84" w:rsidRDefault="00F36C84">
      <w:pPr>
        <w:spacing w:after="0" w:line="240" w:lineRule="auto"/>
      </w:pPr>
      <w:r>
        <w:separator/>
      </w:r>
    </w:p>
  </w:endnote>
  <w:endnote w:type="continuationSeparator" w:id="0">
    <w:p w:rsidR="00F36C84" w:rsidRDefault="00F36C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Open Sans">
    <w:altName w:val="Tahoma"/>
    <w:charset w:val="00"/>
    <w:family w:val="swiss"/>
    <w:pitch w:val="variable"/>
    <w:sig w:usb0="00000001" w:usb1="4000205B" w:usb2="00000028" w:usb3="00000000" w:csb0="0000019F" w:csb1="00000000"/>
  </w:font>
  <w:font w:name="Aptos">
    <w:altName w:val="Arial"/>
    <w:charset w:val="00"/>
    <w:family w:val="swiss"/>
    <w:pitch w:val="variable"/>
    <w:sig w:usb0="00000001"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altName w:val="Arial"/>
    <w:charset w:val="00"/>
    <w:family w:val="swiss"/>
    <w:pitch w:val="variable"/>
    <w:sig w:usb0="00000001" w:usb1="00000003" w:usb2="00000000" w:usb3="00000000" w:csb0="0000019F" w:csb1="00000000"/>
  </w:font>
  <w:font w:name="Liberation Serif">
    <w:altName w:val="Times New Roman"/>
    <w:charset w:val="00"/>
    <w:family w:val="roman"/>
    <w:pitch w:val="variable"/>
    <w:sig w:usb0="00000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9617150"/>
      <w:docPartObj>
        <w:docPartGallery w:val="Page Numbers (Bottom of Page)"/>
        <w:docPartUnique/>
      </w:docPartObj>
    </w:sdtPr>
    <w:sdtContent>
      <w:p w:rsidR="00D27714" w:rsidRDefault="005D1980">
        <w:pPr>
          <w:pStyle w:val="Stopka"/>
          <w:jc w:val="right"/>
        </w:pPr>
        <w:r>
          <w:fldChar w:fldCharType="begin"/>
        </w:r>
        <w:r w:rsidR="00D27714">
          <w:instrText>PAGE   \* MERGEFORMAT</w:instrText>
        </w:r>
        <w:r>
          <w:fldChar w:fldCharType="separate"/>
        </w:r>
        <w:r w:rsidR="009741A6">
          <w:rPr>
            <w:noProof/>
          </w:rPr>
          <w:t>11</w:t>
        </w:r>
        <w:r>
          <w:fldChar w:fldCharType="end"/>
        </w:r>
      </w:p>
    </w:sdtContent>
  </w:sdt>
  <w:p w:rsidR="008D25B3" w:rsidRDefault="008D25B3">
    <w:pPr>
      <w:pStyle w:val="Tekstpodstawowy"/>
      <w:spacing w:line="14" w:lineRule="auto"/>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6C84" w:rsidRDefault="00F36C84">
      <w:pPr>
        <w:spacing w:after="0" w:line="240" w:lineRule="auto"/>
      </w:pPr>
      <w:r>
        <w:separator/>
      </w:r>
    </w:p>
  </w:footnote>
  <w:footnote w:type="continuationSeparator" w:id="0">
    <w:p w:rsidR="00F36C84" w:rsidRDefault="00F36C8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092B84"/>
    <w:multiLevelType w:val="multilevel"/>
    <w:tmpl w:val="CF092B84"/>
    <w:lvl w:ilvl="0">
      <w:numFmt w:val="bullet"/>
      <w:lvlText w:val="•"/>
      <w:lvlJc w:val="left"/>
      <w:pPr>
        <w:ind w:left="1501" w:hanging="351"/>
      </w:pPr>
      <w:rPr>
        <w:rFonts w:ascii="Arial" w:eastAsia="Arial" w:hAnsi="Arial" w:cs="Arial" w:hint="default"/>
        <w:w w:val="141"/>
        <w:sz w:val="20"/>
        <w:szCs w:val="20"/>
        <w:lang w:val="pl-PL" w:eastAsia="pl-PL" w:bidi="pl-PL"/>
      </w:rPr>
    </w:lvl>
    <w:lvl w:ilvl="1">
      <w:numFmt w:val="bullet"/>
      <w:lvlText w:val="•"/>
      <w:lvlJc w:val="left"/>
      <w:pPr>
        <w:ind w:left="2321" w:hanging="351"/>
      </w:pPr>
      <w:rPr>
        <w:rFonts w:hint="default"/>
        <w:lang w:val="pl-PL" w:eastAsia="pl-PL" w:bidi="pl-PL"/>
      </w:rPr>
    </w:lvl>
    <w:lvl w:ilvl="2">
      <w:numFmt w:val="bullet"/>
      <w:lvlText w:val="•"/>
      <w:lvlJc w:val="left"/>
      <w:pPr>
        <w:ind w:left="3143" w:hanging="351"/>
      </w:pPr>
      <w:rPr>
        <w:rFonts w:hint="default"/>
        <w:lang w:val="pl-PL" w:eastAsia="pl-PL" w:bidi="pl-PL"/>
      </w:rPr>
    </w:lvl>
    <w:lvl w:ilvl="3">
      <w:numFmt w:val="bullet"/>
      <w:lvlText w:val="•"/>
      <w:lvlJc w:val="left"/>
      <w:pPr>
        <w:ind w:left="3965" w:hanging="351"/>
      </w:pPr>
      <w:rPr>
        <w:rFonts w:hint="default"/>
        <w:lang w:val="pl-PL" w:eastAsia="pl-PL" w:bidi="pl-PL"/>
      </w:rPr>
    </w:lvl>
    <w:lvl w:ilvl="4">
      <w:numFmt w:val="bullet"/>
      <w:lvlText w:val="•"/>
      <w:lvlJc w:val="left"/>
      <w:pPr>
        <w:ind w:left="4787" w:hanging="351"/>
      </w:pPr>
      <w:rPr>
        <w:rFonts w:hint="default"/>
        <w:lang w:val="pl-PL" w:eastAsia="pl-PL" w:bidi="pl-PL"/>
      </w:rPr>
    </w:lvl>
    <w:lvl w:ilvl="5">
      <w:numFmt w:val="bullet"/>
      <w:lvlText w:val="•"/>
      <w:lvlJc w:val="left"/>
      <w:pPr>
        <w:ind w:left="5609" w:hanging="351"/>
      </w:pPr>
      <w:rPr>
        <w:rFonts w:hint="default"/>
        <w:lang w:val="pl-PL" w:eastAsia="pl-PL" w:bidi="pl-PL"/>
      </w:rPr>
    </w:lvl>
    <w:lvl w:ilvl="6">
      <w:numFmt w:val="bullet"/>
      <w:lvlText w:val="•"/>
      <w:lvlJc w:val="left"/>
      <w:pPr>
        <w:ind w:left="6431" w:hanging="351"/>
      </w:pPr>
      <w:rPr>
        <w:rFonts w:hint="default"/>
        <w:lang w:val="pl-PL" w:eastAsia="pl-PL" w:bidi="pl-PL"/>
      </w:rPr>
    </w:lvl>
    <w:lvl w:ilvl="7">
      <w:numFmt w:val="bullet"/>
      <w:lvlText w:val="•"/>
      <w:lvlJc w:val="left"/>
      <w:pPr>
        <w:ind w:left="7253" w:hanging="351"/>
      </w:pPr>
      <w:rPr>
        <w:rFonts w:hint="default"/>
        <w:lang w:val="pl-PL" w:eastAsia="pl-PL" w:bidi="pl-PL"/>
      </w:rPr>
    </w:lvl>
    <w:lvl w:ilvl="8">
      <w:numFmt w:val="bullet"/>
      <w:lvlText w:val="•"/>
      <w:lvlJc w:val="left"/>
      <w:pPr>
        <w:ind w:left="8075" w:hanging="351"/>
      </w:pPr>
      <w:rPr>
        <w:rFonts w:hint="default"/>
        <w:lang w:val="pl-PL" w:eastAsia="pl-PL" w:bidi="pl-PL"/>
      </w:rPr>
    </w:lvl>
  </w:abstractNum>
  <w:abstractNum w:abstractNumId="1">
    <w:nsid w:val="0053208E"/>
    <w:multiLevelType w:val="multilevel"/>
    <w:tmpl w:val="0053208E"/>
    <w:lvl w:ilvl="0">
      <w:start w:val="1"/>
      <w:numFmt w:val="decimal"/>
      <w:lvlText w:val="%1."/>
      <w:lvlJc w:val="left"/>
      <w:pPr>
        <w:ind w:left="1362" w:hanging="615"/>
      </w:pPr>
      <w:rPr>
        <w:rFonts w:ascii="Arial" w:eastAsia="Arial" w:hAnsi="Arial" w:cs="Arial" w:hint="default"/>
        <w:spacing w:val="-1"/>
        <w:w w:val="90"/>
        <w:sz w:val="20"/>
        <w:szCs w:val="20"/>
        <w:lang w:val="pl-PL" w:eastAsia="pl-PL" w:bidi="pl-PL"/>
      </w:rPr>
    </w:lvl>
    <w:lvl w:ilvl="1">
      <w:numFmt w:val="bullet"/>
      <w:lvlText w:val="▪"/>
      <w:lvlJc w:val="left"/>
      <w:pPr>
        <w:ind w:left="2082" w:hanging="360"/>
      </w:pPr>
      <w:rPr>
        <w:rFonts w:ascii="Arial" w:eastAsia="Arial" w:hAnsi="Arial" w:cs="Arial" w:hint="default"/>
        <w:w w:val="99"/>
        <w:sz w:val="20"/>
        <w:szCs w:val="20"/>
        <w:lang w:val="pl-PL" w:eastAsia="pl-PL" w:bidi="pl-PL"/>
      </w:rPr>
    </w:lvl>
    <w:lvl w:ilvl="2">
      <w:numFmt w:val="bullet"/>
      <w:lvlText w:val="•"/>
      <w:lvlJc w:val="left"/>
      <w:pPr>
        <w:ind w:left="2928" w:hanging="360"/>
      </w:pPr>
      <w:rPr>
        <w:rFonts w:hint="default"/>
        <w:lang w:val="pl-PL" w:eastAsia="pl-PL" w:bidi="pl-PL"/>
      </w:rPr>
    </w:lvl>
    <w:lvl w:ilvl="3">
      <w:numFmt w:val="bullet"/>
      <w:lvlText w:val="•"/>
      <w:lvlJc w:val="left"/>
      <w:pPr>
        <w:ind w:left="3777" w:hanging="360"/>
      </w:pPr>
      <w:rPr>
        <w:rFonts w:hint="default"/>
        <w:lang w:val="pl-PL" w:eastAsia="pl-PL" w:bidi="pl-PL"/>
      </w:rPr>
    </w:lvl>
    <w:lvl w:ilvl="4">
      <w:numFmt w:val="bullet"/>
      <w:lvlText w:val="•"/>
      <w:lvlJc w:val="left"/>
      <w:pPr>
        <w:ind w:left="4626" w:hanging="360"/>
      </w:pPr>
      <w:rPr>
        <w:rFonts w:hint="default"/>
        <w:lang w:val="pl-PL" w:eastAsia="pl-PL" w:bidi="pl-PL"/>
      </w:rPr>
    </w:lvl>
    <w:lvl w:ilvl="5">
      <w:numFmt w:val="bullet"/>
      <w:lvlText w:val="•"/>
      <w:lvlJc w:val="left"/>
      <w:pPr>
        <w:ind w:left="5475" w:hanging="360"/>
      </w:pPr>
      <w:rPr>
        <w:rFonts w:hint="default"/>
        <w:lang w:val="pl-PL" w:eastAsia="pl-PL" w:bidi="pl-PL"/>
      </w:rPr>
    </w:lvl>
    <w:lvl w:ilvl="6">
      <w:numFmt w:val="bullet"/>
      <w:lvlText w:val="•"/>
      <w:lvlJc w:val="left"/>
      <w:pPr>
        <w:ind w:left="6324" w:hanging="360"/>
      </w:pPr>
      <w:rPr>
        <w:rFonts w:hint="default"/>
        <w:lang w:val="pl-PL" w:eastAsia="pl-PL" w:bidi="pl-PL"/>
      </w:rPr>
    </w:lvl>
    <w:lvl w:ilvl="7">
      <w:numFmt w:val="bullet"/>
      <w:lvlText w:val="•"/>
      <w:lvlJc w:val="left"/>
      <w:pPr>
        <w:ind w:left="7172" w:hanging="360"/>
      </w:pPr>
      <w:rPr>
        <w:rFonts w:hint="default"/>
        <w:lang w:val="pl-PL" w:eastAsia="pl-PL" w:bidi="pl-PL"/>
      </w:rPr>
    </w:lvl>
    <w:lvl w:ilvl="8">
      <w:numFmt w:val="bullet"/>
      <w:lvlText w:val="•"/>
      <w:lvlJc w:val="left"/>
      <w:pPr>
        <w:ind w:left="8021" w:hanging="360"/>
      </w:pPr>
      <w:rPr>
        <w:rFonts w:hint="default"/>
        <w:lang w:val="pl-PL" w:eastAsia="pl-PL" w:bidi="pl-PL"/>
      </w:rPr>
    </w:lvl>
  </w:abstractNum>
  <w:abstractNum w:abstractNumId="2">
    <w:nsid w:val="01262AD8"/>
    <w:multiLevelType w:val="hybridMultilevel"/>
    <w:tmpl w:val="D9D093CC"/>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
    <w:nsid w:val="013A48A4"/>
    <w:multiLevelType w:val="hybridMultilevel"/>
    <w:tmpl w:val="DDFA437C"/>
    <w:lvl w:ilvl="0" w:tplc="7458C9F0">
      <w:start w:val="1"/>
      <w:numFmt w:val="decimal"/>
      <w:lvlText w:val="%1."/>
      <w:lvlJc w:val="left"/>
      <w:pPr>
        <w:ind w:left="720" w:hanging="360"/>
      </w:pPr>
      <w:rPr>
        <w:rFonts w:ascii="Open Sans" w:eastAsiaTheme="minorHAnsi" w:hAnsi="Open Sans" w:cs="Open San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01B36E5C"/>
    <w:multiLevelType w:val="hybridMultilevel"/>
    <w:tmpl w:val="68981368"/>
    <w:lvl w:ilvl="0" w:tplc="45FEA0F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02691854"/>
    <w:multiLevelType w:val="hybridMultilevel"/>
    <w:tmpl w:val="10DC4FB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05FA0906"/>
    <w:multiLevelType w:val="multilevel"/>
    <w:tmpl w:val="9A227AA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65F1B13"/>
    <w:multiLevelType w:val="multilevel"/>
    <w:tmpl w:val="A1F0F15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CDA2F47"/>
    <w:multiLevelType w:val="multilevel"/>
    <w:tmpl w:val="F59E6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D3F5DB7"/>
    <w:multiLevelType w:val="multilevel"/>
    <w:tmpl w:val="ED4E88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0E580673"/>
    <w:multiLevelType w:val="hybridMultilevel"/>
    <w:tmpl w:val="F68E4042"/>
    <w:lvl w:ilvl="0" w:tplc="DF4876C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113D7B10"/>
    <w:multiLevelType w:val="hybridMultilevel"/>
    <w:tmpl w:val="103E9246"/>
    <w:lvl w:ilvl="0" w:tplc="D59A1160">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nsid w:val="144556E2"/>
    <w:multiLevelType w:val="multilevel"/>
    <w:tmpl w:val="BD64199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47C1DDC"/>
    <w:multiLevelType w:val="hybridMultilevel"/>
    <w:tmpl w:val="E5B279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nsid w:val="1CD41EF0"/>
    <w:multiLevelType w:val="multilevel"/>
    <w:tmpl w:val="257456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17717B5"/>
    <w:multiLevelType w:val="hybridMultilevel"/>
    <w:tmpl w:val="596E65C2"/>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6">
    <w:nsid w:val="2A134A25"/>
    <w:multiLevelType w:val="hybridMultilevel"/>
    <w:tmpl w:val="10DC4FB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nsid w:val="2DCB78BE"/>
    <w:multiLevelType w:val="multilevel"/>
    <w:tmpl w:val="B5CE267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0EB749F"/>
    <w:multiLevelType w:val="hybridMultilevel"/>
    <w:tmpl w:val="22044E50"/>
    <w:lvl w:ilvl="0" w:tplc="68FE417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312343E7"/>
    <w:multiLevelType w:val="hybridMultilevel"/>
    <w:tmpl w:val="7FCA0E7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nsid w:val="323C6E30"/>
    <w:multiLevelType w:val="hybridMultilevel"/>
    <w:tmpl w:val="339E939C"/>
    <w:lvl w:ilvl="0" w:tplc="3A484724">
      <w:start w:val="1"/>
      <w:numFmt w:val="decimal"/>
      <w:lvlText w:val="%1."/>
      <w:lvlJc w:val="left"/>
      <w:pPr>
        <w:ind w:left="720" w:hanging="360"/>
      </w:pPr>
      <w:rPr>
        <w:rFonts w:ascii="Open Sans" w:eastAsiaTheme="minorHAnsi" w:hAnsi="Open Sans" w:cs="Open San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38597BBD"/>
    <w:multiLevelType w:val="hybridMultilevel"/>
    <w:tmpl w:val="638A19D8"/>
    <w:lvl w:ilvl="0" w:tplc="E62848C2">
      <w:start w:val="1"/>
      <w:numFmt w:val="decimal"/>
      <w:lvlText w:val="%1."/>
      <w:lvlJc w:val="left"/>
      <w:pPr>
        <w:ind w:left="720" w:hanging="360"/>
      </w:pPr>
      <w:rPr>
        <w:rFonts w:ascii="Open Sans" w:eastAsiaTheme="minorHAnsi" w:hAnsi="Open Sans" w:cs="Open San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385E3B62"/>
    <w:multiLevelType w:val="multilevel"/>
    <w:tmpl w:val="DA881A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8C47D2A"/>
    <w:multiLevelType w:val="multilevel"/>
    <w:tmpl w:val="1482275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3AFD364B"/>
    <w:multiLevelType w:val="multilevel"/>
    <w:tmpl w:val="F1E44A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3F611C9B"/>
    <w:multiLevelType w:val="hybridMultilevel"/>
    <w:tmpl w:val="40E02116"/>
    <w:lvl w:ilvl="0" w:tplc="A3848D0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41F92BA4"/>
    <w:multiLevelType w:val="multilevel"/>
    <w:tmpl w:val="F4BEB2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94A6DE5"/>
    <w:multiLevelType w:val="multilevel"/>
    <w:tmpl w:val="9012708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C3B4A7A"/>
    <w:multiLevelType w:val="hybridMultilevel"/>
    <w:tmpl w:val="05FAA59E"/>
    <w:lvl w:ilvl="0" w:tplc="276A898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4D7C4318"/>
    <w:multiLevelType w:val="hybridMultilevel"/>
    <w:tmpl w:val="A4142B84"/>
    <w:lvl w:ilvl="0" w:tplc="6794299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50FD3E48"/>
    <w:multiLevelType w:val="multilevel"/>
    <w:tmpl w:val="17CEC18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510E466F"/>
    <w:multiLevelType w:val="hybridMultilevel"/>
    <w:tmpl w:val="BBA6851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523E6E4C"/>
    <w:multiLevelType w:val="hybridMultilevel"/>
    <w:tmpl w:val="6CFA29B2"/>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3">
    <w:nsid w:val="5795351C"/>
    <w:multiLevelType w:val="hybridMultilevel"/>
    <w:tmpl w:val="86E47A56"/>
    <w:lvl w:ilvl="0" w:tplc="04150017">
      <w:start w:val="1"/>
      <w:numFmt w:val="lowerLetter"/>
      <w:lvlText w:val="%1)"/>
      <w:lvlJc w:val="left"/>
      <w:pPr>
        <w:ind w:left="1065" w:hanging="360"/>
      </w:p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34">
    <w:nsid w:val="57E81A67"/>
    <w:multiLevelType w:val="hybridMultilevel"/>
    <w:tmpl w:val="759EB2DC"/>
    <w:lvl w:ilvl="0" w:tplc="D1EA7DB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59ADCABA"/>
    <w:multiLevelType w:val="multilevel"/>
    <w:tmpl w:val="59ADCABA"/>
    <w:lvl w:ilvl="0">
      <w:start w:val="1"/>
      <w:numFmt w:val="decimal"/>
      <w:lvlText w:val="%1."/>
      <w:lvlJc w:val="left"/>
      <w:pPr>
        <w:ind w:left="1198" w:hanging="360"/>
      </w:pPr>
      <w:rPr>
        <w:rFonts w:ascii="Times New Roman" w:eastAsia="Times New Roman" w:hAnsi="Times New Roman" w:cs="Times New Roman" w:hint="default"/>
        <w:spacing w:val="0"/>
        <w:w w:val="99"/>
        <w:sz w:val="20"/>
        <w:szCs w:val="20"/>
        <w:lang w:val="pl-PL" w:eastAsia="pl-PL" w:bidi="pl-PL"/>
      </w:rPr>
    </w:lvl>
    <w:lvl w:ilvl="1">
      <w:start w:val="1"/>
      <w:numFmt w:val="lowerLetter"/>
      <w:lvlText w:val="%2."/>
      <w:lvlJc w:val="left"/>
      <w:pPr>
        <w:ind w:left="1918" w:hanging="360"/>
      </w:pPr>
      <w:rPr>
        <w:rFonts w:ascii="Times New Roman" w:eastAsia="Times New Roman" w:hAnsi="Times New Roman" w:cs="Times New Roman" w:hint="default"/>
        <w:spacing w:val="-14"/>
        <w:w w:val="79"/>
        <w:sz w:val="24"/>
        <w:szCs w:val="24"/>
        <w:lang w:val="pl-PL" w:eastAsia="pl-PL" w:bidi="pl-PL"/>
      </w:rPr>
    </w:lvl>
    <w:lvl w:ilvl="2">
      <w:numFmt w:val="bullet"/>
      <w:lvlText w:val="•"/>
      <w:lvlJc w:val="left"/>
      <w:pPr>
        <w:ind w:left="2786" w:hanging="360"/>
      </w:pPr>
      <w:rPr>
        <w:rFonts w:hint="default"/>
        <w:lang w:val="pl-PL" w:eastAsia="pl-PL" w:bidi="pl-PL"/>
      </w:rPr>
    </w:lvl>
    <w:lvl w:ilvl="3">
      <w:numFmt w:val="bullet"/>
      <w:lvlText w:val="•"/>
      <w:lvlJc w:val="left"/>
      <w:pPr>
        <w:ind w:left="3653" w:hanging="360"/>
      </w:pPr>
      <w:rPr>
        <w:rFonts w:hint="default"/>
        <w:lang w:val="pl-PL" w:eastAsia="pl-PL" w:bidi="pl-PL"/>
      </w:rPr>
    </w:lvl>
    <w:lvl w:ilvl="4">
      <w:numFmt w:val="bullet"/>
      <w:lvlText w:val="•"/>
      <w:lvlJc w:val="left"/>
      <w:pPr>
        <w:ind w:left="4519" w:hanging="360"/>
      </w:pPr>
      <w:rPr>
        <w:rFonts w:hint="default"/>
        <w:lang w:val="pl-PL" w:eastAsia="pl-PL" w:bidi="pl-PL"/>
      </w:rPr>
    </w:lvl>
    <w:lvl w:ilvl="5">
      <w:numFmt w:val="bullet"/>
      <w:lvlText w:val="•"/>
      <w:lvlJc w:val="left"/>
      <w:pPr>
        <w:ind w:left="5386" w:hanging="360"/>
      </w:pPr>
      <w:rPr>
        <w:rFonts w:hint="default"/>
        <w:lang w:val="pl-PL" w:eastAsia="pl-PL" w:bidi="pl-PL"/>
      </w:rPr>
    </w:lvl>
    <w:lvl w:ilvl="6">
      <w:numFmt w:val="bullet"/>
      <w:lvlText w:val="•"/>
      <w:lvlJc w:val="left"/>
      <w:pPr>
        <w:ind w:left="6252" w:hanging="360"/>
      </w:pPr>
      <w:rPr>
        <w:rFonts w:hint="default"/>
        <w:lang w:val="pl-PL" w:eastAsia="pl-PL" w:bidi="pl-PL"/>
      </w:rPr>
    </w:lvl>
    <w:lvl w:ilvl="7">
      <w:numFmt w:val="bullet"/>
      <w:lvlText w:val="•"/>
      <w:lvlJc w:val="left"/>
      <w:pPr>
        <w:ind w:left="7119" w:hanging="360"/>
      </w:pPr>
      <w:rPr>
        <w:rFonts w:hint="default"/>
        <w:lang w:val="pl-PL" w:eastAsia="pl-PL" w:bidi="pl-PL"/>
      </w:rPr>
    </w:lvl>
    <w:lvl w:ilvl="8">
      <w:numFmt w:val="bullet"/>
      <w:lvlText w:val="•"/>
      <w:lvlJc w:val="left"/>
      <w:pPr>
        <w:ind w:left="7986" w:hanging="360"/>
      </w:pPr>
      <w:rPr>
        <w:rFonts w:hint="default"/>
        <w:lang w:val="pl-PL" w:eastAsia="pl-PL" w:bidi="pl-PL"/>
      </w:rPr>
    </w:lvl>
  </w:abstractNum>
  <w:abstractNum w:abstractNumId="36">
    <w:nsid w:val="5A7034D4"/>
    <w:multiLevelType w:val="hybridMultilevel"/>
    <w:tmpl w:val="D11E16F0"/>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7">
    <w:nsid w:val="5B1D2F26"/>
    <w:multiLevelType w:val="hybridMultilevel"/>
    <w:tmpl w:val="1E0C0BD6"/>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8">
    <w:nsid w:val="5CDE004A"/>
    <w:multiLevelType w:val="hybridMultilevel"/>
    <w:tmpl w:val="9FBC87F8"/>
    <w:lvl w:ilvl="0" w:tplc="94D2E8CC">
      <w:start w:val="1"/>
      <w:numFmt w:val="decimal"/>
      <w:lvlText w:val="%1."/>
      <w:lvlJc w:val="left"/>
      <w:pPr>
        <w:ind w:left="720" w:hanging="360"/>
      </w:pPr>
      <w:rPr>
        <w:rFonts w:ascii="Open Sans" w:eastAsiaTheme="minorHAnsi" w:hAnsi="Open Sans" w:cs="Open San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5D4018F0"/>
    <w:multiLevelType w:val="hybridMultilevel"/>
    <w:tmpl w:val="7FCA0E74"/>
    <w:lvl w:ilvl="0" w:tplc="A3848D0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nsid w:val="5EBF19C6"/>
    <w:multiLevelType w:val="hybridMultilevel"/>
    <w:tmpl w:val="0DCEF60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1">
    <w:nsid w:val="5F2E31C5"/>
    <w:multiLevelType w:val="hybridMultilevel"/>
    <w:tmpl w:val="C512E194"/>
    <w:lvl w:ilvl="0" w:tplc="A3848D0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63E052EC"/>
    <w:multiLevelType w:val="multilevel"/>
    <w:tmpl w:val="F13895D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6544258A"/>
    <w:multiLevelType w:val="multilevel"/>
    <w:tmpl w:val="C834E58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668C4DCB"/>
    <w:multiLevelType w:val="hybridMultilevel"/>
    <w:tmpl w:val="7576899A"/>
    <w:lvl w:ilvl="0" w:tplc="5BDC830C">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6D4E0FD3"/>
    <w:multiLevelType w:val="hybridMultilevel"/>
    <w:tmpl w:val="88E413E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6E6C7B5C"/>
    <w:multiLevelType w:val="multilevel"/>
    <w:tmpl w:val="95264E7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6F2A74B4"/>
    <w:multiLevelType w:val="multilevel"/>
    <w:tmpl w:val="E8A49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057769F"/>
    <w:multiLevelType w:val="multilevel"/>
    <w:tmpl w:val="E9EA44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72143EDA"/>
    <w:multiLevelType w:val="multilevel"/>
    <w:tmpl w:val="051A09B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35"/>
  </w:num>
  <w:num w:numId="4">
    <w:abstractNumId w:val="21"/>
  </w:num>
  <w:num w:numId="5">
    <w:abstractNumId w:val="5"/>
  </w:num>
  <w:num w:numId="6">
    <w:abstractNumId w:val="33"/>
  </w:num>
  <w:num w:numId="7">
    <w:abstractNumId w:val="16"/>
  </w:num>
  <w:num w:numId="8">
    <w:abstractNumId w:val="2"/>
  </w:num>
  <w:num w:numId="9">
    <w:abstractNumId w:val="38"/>
  </w:num>
  <w:num w:numId="10">
    <w:abstractNumId w:val="20"/>
  </w:num>
  <w:num w:numId="11">
    <w:abstractNumId w:val="3"/>
  </w:num>
  <w:num w:numId="12">
    <w:abstractNumId w:val="39"/>
  </w:num>
  <w:num w:numId="13">
    <w:abstractNumId w:val="41"/>
  </w:num>
  <w:num w:numId="14">
    <w:abstractNumId w:val="25"/>
  </w:num>
  <w:num w:numId="15">
    <w:abstractNumId w:val="45"/>
  </w:num>
  <w:num w:numId="16">
    <w:abstractNumId w:val="15"/>
  </w:num>
  <w:num w:numId="17">
    <w:abstractNumId w:val="18"/>
  </w:num>
  <w:num w:numId="18">
    <w:abstractNumId w:val="29"/>
  </w:num>
  <w:num w:numId="19">
    <w:abstractNumId w:val="11"/>
  </w:num>
  <w:num w:numId="20">
    <w:abstractNumId w:val="4"/>
  </w:num>
  <w:num w:numId="21">
    <w:abstractNumId w:val="32"/>
  </w:num>
  <w:num w:numId="22">
    <w:abstractNumId w:val="40"/>
  </w:num>
  <w:num w:numId="23">
    <w:abstractNumId w:val="28"/>
  </w:num>
  <w:num w:numId="24">
    <w:abstractNumId w:val="34"/>
  </w:num>
  <w:num w:numId="25">
    <w:abstractNumId w:val="37"/>
  </w:num>
  <w:num w:numId="26">
    <w:abstractNumId w:val="10"/>
  </w:num>
  <w:num w:numId="27">
    <w:abstractNumId w:val="31"/>
  </w:num>
  <w:num w:numId="28">
    <w:abstractNumId w:val="47"/>
  </w:num>
  <w:num w:numId="29">
    <w:abstractNumId w:val="8"/>
  </w:num>
  <w:num w:numId="30">
    <w:abstractNumId w:val="48"/>
  </w:num>
  <w:num w:numId="31">
    <w:abstractNumId w:val="19"/>
  </w:num>
  <w:num w:numId="32">
    <w:abstractNumId w:val="36"/>
  </w:num>
  <w:num w:numId="33">
    <w:abstractNumId w:val="22"/>
  </w:num>
  <w:num w:numId="34">
    <w:abstractNumId w:val="42"/>
  </w:num>
  <w:num w:numId="35">
    <w:abstractNumId w:val="9"/>
  </w:num>
  <w:num w:numId="36">
    <w:abstractNumId w:val="12"/>
  </w:num>
  <w:num w:numId="37">
    <w:abstractNumId w:val="14"/>
  </w:num>
  <w:num w:numId="38">
    <w:abstractNumId w:val="43"/>
  </w:num>
  <w:num w:numId="39">
    <w:abstractNumId w:val="17"/>
  </w:num>
  <w:num w:numId="40">
    <w:abstractNumId w:val="24"/>
  </w:num>
  <w:num w:numId="41">
    <w:abstractNumId w:val="26"/>
  </w:num>
  <w:num w:numId="42">
    <w:abstractNumId w:val="27"/>
  </w:num>
  <w:num w:numId="43">
    <w:abstractNumId w:val="7"/>
  </w:num>
  <w:num w:numId="44">
    <w:abstractNumId w:val="6"/>
  </w:num>
  <w:num w:numId="45">
    <w:abstractNumId w:val="30"/>
  </w:num>
  <w:num w:numId="46">
    <w:abstractNumId w:val="23"/>
  </w:num>
  <w:num w:numId="47">
    <w:abstractNumId w:val="46"/>
  </w:num>
  <w:num w:numId="48">
    <w:abstractNumId w:val="49"/>
  </w:num>
  <w:num w:numId="49">
    <w:abstractNumId w:val="13"/>
  </w:num>
  <w:num w:numId="50">
    <w:abstractNumId w:val="4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hdrShapeDefaults>
    <o:shapedefaults v:ext="edit" spidmax="45058"/>
  </w:hdrShapeDefaults>
  <w:footnotePr>
    <w:footnote w:id="-1"/>
    <w:footnote w:id="0"/>
  </w:footnotePr>
  <w:endnotePr>
    <w:endnote w:id="-1"/>
    <w:endnote w:id="0"/>
  </w:endnotePr>
  <w:compat/>
  <w:rsids>
    <w:rsidRoot w:val="00C404B1"/>
    <w:rsid w:val="00006D11"/>
    <w:rsid w:val="00013CF7"/>
    <w:rsid w:val="00023780"/>
    <w:rsid w:val="00025C8B"/>
    <w:rsid w:val="000272AD"/>
    <w:rsid w:val="0003466B"/>
    <w:rsid w:val="00041163"/>
    <w:rsid w:val="00041922"/>
    <w:rsid w:val="00041A55"/>
    <w:rsid w:val="000473BA"/>
    <w:rsid w:val="00054550"/>
    <w:rsid w:val="00063244"/>
    <w:rsid w:val="00067FEB"/>
    <w:rsid w:val="00073ADD"/>
    <w:rsid w:val="00080F7F"/>
    <w:rsid w:val="00083A45"/>
    <w:rsid w:val="0009490D"/>
    <w:rsid w:val="000B1E3E"/>
    <w:rsid w:val="000B1FF1"/>
    <w:rsid w:val="000B6E97"/>
    <w:rsid w:val="000E0B48"/>
    <w:rsid w:val="000E4752"/>
    <w:rsid w:val="000E5692"/>
    <w:rsid w:val="000F2772"/>
    <w:rsid w:val="000F516E"/>
    <w:rsid w:val="00117D5D"/>
    <w:rsid w:val="001214B4"/>
    <w:rsid w:val="001275D9"/>
    <w:rsid w:val="00131743"/>
    <w:rsid w:val="001341AA"/>
    <w:rsid w:val="00134D59"/>
    <w:rsid w:val="0013552D"/>
    <w:rsid w:val="00135640"/>
    <w:rsid w:val="001464DB"/>
    <w:rsid w:val="001471A6"/>
    <w:rsid w:val="001473EE"/>
    <w:rsid w:val="0015027B"/>
    <w:rsid w:val="0016051A"/>
    <w:rsid w:val="00167F20"/>
    <w:rsid w:val="001706D9"/>
    <w:rsid w:val="001769FE"/>
    <w:rsid w:val="00181871"/>
    <w:rsid w:val="001846E4"/>
    <w:rsid w:val="001A276A"/>
    <w:rsid w:val="001A358A"/>
    <w:rsid w:val="001B6984"/>
    <w:rsid w:val="001C27C4"/>
    <w:rsid w:val="001C4009"/>
    <w:rsid w:val="001C6D8E"/>
    <w:rsid w:val="001D06E6"/>
    <w:rsid w:val="001D5200"/>
    <w:rsid w:val="001D5FE3"/>
    <w:rsid w:val="001E0B10"/>
    <w:rsid w:val="001F6BD7"/>
    <w:rsid w:val="001F701A"/>
    <w:rsid w:val="00212573"/>
    <w:rsid w:val="00215AC5"/>
    <w:rsid w:val="00225C54"/>
    <w:rsid w:val="002338B0"/>
    <w:rsid w:val="002409A0"/>
    <w:rsid w:val="00247A18"/>
    <w:rsid w:val="00252E97"/>
    <w:rsid w:val="00252F8E"/>
    <w:rsid w:val="0027258B"/>
    <w:rsid w:val="002872CB"/>
    <w:rsid w:val="00287DA0"/>
    <w:rsid w:val="00290D80"/>
    <w:rsid w:val="002A0742"/>
    <w:rsid w:val="002A3A56"/>
    <w:rsid w:val="002D7A6C"/>
    <w:rsid w:val="002E4072"/>
    <w:rsid w:val="002E68EC"/>
    <w:rsid w:val="002F1EA0"/>
    <w:rsid w:val="00313208"/>
    <w:rsid w:val="00314D77"/>
    <w:rsid w:val="0031538E"/>
    <w:rsid w:val="003310CC"/>
    <w:rsid w:val="00335E01"/>
    <w:rsid w:val="00344054"/>
    <w:rsid w:val="00346639"/>
    <w:rsid w:val="003553D2"/>
    <w:rsid w:val="00361249"/>
    <w:rsid w:val="003639ED"/>
    <w:rsid w:val="00370179"/>
    <w:rsid w:val="00374EE9"/>
    <w:rsid w:val="00380A1C"/>
    <w:rsid w:val="003843F5"/>
    <w:rsid w:val="00385219"/>
    <w:rsid w:val="00393A94"/>
    <w:rsid w:val="003978BC"/>
    <w:rsid w:val="003978D8"/>
    <w:rsid w:val="003A1E05"/>
    <w:rsid w:val="003A496B"/>
    <w:rsid w:val="003A6BDF"/>
    <w:rsid w:val="003D7883"/>
    <w:rsid w:val="003E15F9"/>
    <w:rsid w:val="003F694E"/>
    <w:rsid w:val="00400F3C"/>
    <w:rsid w:val="00404EE0"/>
    <w:rsid w:val="00407351"/>
    <w:rsid w:val="004109F7"/>
    <w:rsid w:val="00413CBB"/>
    <w:rsid w:val="00420FFB"/>
    <w:rsid w:val="00423C95"/>
    <w:rsid w:val="004244FA"/>
    <w:rsid w:val="00424EA6"/>
    <w:rsid w:val="004329F7"/>
    <w:rsid w:val="00437A15"/>
    <w:rsid w:val="00450434"/>
    <w:rsid w:val="00454396"/>
    <w:rsid w:val="004823CD"/>
    <w:rsid w:val="00497C75"/>
    <w:rsid w:val="004B6987"/>
    <w:rsid w:val="004C55EF"/>
    <w:rsid w:val="004C6C37"/>
    <w:rsid w:val="004E4650"/>
    <w:rsid w:val="004E5D06"/>
    <w:rsid w:val="004E72FA"/>
    <w:rsid w:val="004F1444"/>
    <w:rsid w:val="004F3291"/>
    <w:rsid w:val="00501341"/>
    <w:rsid w:val="005113D3"/>
    <w:rsid w:val="00513B15"/>
    <w:rsid w:val="00515C3A"/>
    <w:rsid w:val="00521045"/>
    <w:rsid w:val="00537B56"/>
    <w:rsid w:val="00541BC6"/>
    <w:rsid w:val="00542623"/>
    <w:rsid w:val="0054625E"/>
    <w:rsid w:val="0054728C"/>
    <w:rsid w:val="00550266"/>
    <w:rsid w:val="00551B88"/>
    <w:rsid w:val="00553243"/>
    <w:rsid w:val="00557751"/>
    <w:rsid w:val="005604DF"/>
    <w:rsid w:val="0056178D"/>
    <w:rsid w:val="00567533"/>
    <w:rsid w:val="005721C8"/>
    <w:rsid w:val="005957EA"/>
    <w:rsid w:val="005A27AB"/>
    <w:rsid w:val="005D0244"/>
    <w:rsid w:val="005D1980"/>
    <w:rsid w:val="005E3686"/>
    <w:rsid w:val="005E43E0"/>
    <w:rsid w:val="005E7E8A"/>
    <w:rsid w:val="005F045D"/>
    <w:rsid w:val="005F2563"/>
    <w:rsid w:val="005F3011"/>
    <w:rsid w:val="005F6322"/>
    <w:rsid w:val="006040C1"/>
    <w:rsid w:val="00605E91"/>
    <w:rsid w:val="0061741C"/>
    <w:rsid w:val="00617D94"/>
    <w:rsid w:val="00621FCC"/>
    <w:rsid w:val="00624180"/>
    <w:rsid w:val="006276B1"/>
    <w:rsid w:val="00627BD9"/>
    <w:rsid w:val="00630CC3"/>
    <w:rsid w:val="0063417E"/>
    <w:rsid w:val="00640DAD"/>
    <w:rsid w:val="006511E8"/>
    <w:rsid w:val="00651D86"/>
    <w:rsid w:val="0065380E"/>
    <w:rsid w:val="00654407"/>
    <w:rsid w:val="006562E1"/>
    <w:rsid w:val="006611CA"/>
    <w:rsid w:val="00681EC4"/>
    <w:rsid w:val="00686D6E"/>
    <w:rsid w:val="006B1B87"/>
    <w:rsid w:val="006B2332"/>
    <w:rsid w:val="006B3C22"/>
    <w:rsid w:val="006C113B"/>
    <w:rsid w:val="006D224C"/>
    <w:rsid w:val="006E1DDE"/>
    <w:rsid w:val="006E7590"/>
    <w:rsid w:val="006F2B3B"/>
    <w:rsid w:val="006F2E0E"/>
    <w:rsid w:val="006F3EF3"/>
    <w:rsid w:val="00705260"/>
    <w:rsid w:val="007233C8"/>
    <w:rsid w:val="007310F3"/>
    <w:rsid w:val="007341D2"/>
    <w:rsid w:val="00751F74"/>
    <w:rsid w:val="00753ECA"/>
    <w:rsid w:val="0076371D"/>
    <w:rsid w:val="00773620"/>
    <w:rsid w:val="0077478B"/>
    <w:rsid w:val="00774CA6"/>
    <w:rsid w:val="00777AF6"/>
    <w:rsid w:val="00782329"/>
    <w:rsid w:val="007951BF"/>
    <w:rsid w:val="00796805"/>
    <w:rsid w:val="007A478D"/>
    <w:rsid w:val="007A4DB1"/>
    <w:rsid w:val="007C18C4"/>
    <w:rsid w:val="007F195E"/>
    <w:rsid w:val="0080764A"/>
    <w:rsid w:val="00812F5A"/>
    <w:rsid w:val="0081308E"/>
    <w:rsid w:val="00814A9B"/>
    <w:rsid w:val="00835131"/>
    <w:rsid w:val="00841CE3"/>
    <w:rsid w:val="00844AAB"/>
    <w:rsid w:val="00850D5C"/>
    <w:rsid w:val="00856FE3"/>
    <w:rsid w:val="008615D3"/>
    <w:rsid w:val="00886BBD"/>
    <w:rsid w:val="008A7A06"/>
    <w:rsid w:val="008B1A3C"/>
    <w:rsid w:val="008B6F28"/>
    <w:rsid w:val="008D25B3"/>
    <w:rsid w:val="008D38D4"/>
    <w:rsid w:val="008D4B22"/>
    <w:rsid w:val="008D635D"/>
    <w:rsid w:val="008D7FF7"/>
    <w:rsid w:val="008E3099"/>
    <w:rsid w:val="008E40C2"/>
    <w:rsid w:val="00903435"/>
    <w:rsid w:val="00932B45"/>
    <w:rsid w:val="0093788E"/>
    <w:rsid w:val="00947314"/>
    <w:rsid w:val="009555C3"/>
    <w:rsid w:val="00956413"/>
    <w:rsid w:val="0096518E"/>
    <w:rsid w:val="009741A6"/>
    <w:rsid w:val="00985FA6"/>
    <w:rsid w:val="00992B1E"/>
    <w:rsid w:val="009A5087"/>
    <w:rsid w:val="009B0BCA"/>
    <w:rsid w:val="009B0C74"/>
    <w:rsid w:val="009B7A13"/>
    <w:rsid w:val="009C644E"/>
    <w:rsid w:val="009D403F"/>
    <w:rsid w:val="009F29C4"/>
    <w:rsid w:val="00A02A85"/>
    <w:rsid w:val="00A05E0A"/>
    <w:rsid w:val="00A11014"/>
    <w:rsid w:val="00A20A93"/>
    <w:rsid w:val="00A24C22"/>
    <w:rsid w:val="00A30AFE"/>
    <w:rsid w:val="00A33D4A"/>
    <w:rsid w:val="00A426F0"/>
    <w:rsid w:val="00A462D8"/>
    <w:rsid w:val="00A6128B"/>
    <w:rsid w:val="00A7286A"/>
    <w:rsid w:val="00A800CC"/>
    <w:rsid w:val="00A8193C"/>
    <w:rsid w:val="00A85FC4"/>
    <w:rsid w:val="00A86D1B"/>
    <w:rsid w:val="00A95A5D"/>
    <w:rsid w:val="00AA011C"/>
    <w:rsid w:val="00AB3BD8"/>
    <w:rsid w:val="00AC56BC"/>
    <w:rsid w:val="00AC783D"/>
    <w:rsid w:val="00AD6B5B"/>
    <w:rsid w:val="00AE28D9"/>
    <w:rsid w:val="00AE6C75"/>
    <w:rsid w:val="00B066F3"/>
    <w:rsid w:val="00B1378F"/>
    <w:rsid w:val="00B14513"/>
    <w:rsid w:val="00B24699"/>
    <w:rsid w:val="00B25910"/>
    <w:rsid w:val="00B25C6E"/>
    <w:rsid w:val="00B320F0"/>
    <w:rsid w:val="00B41173"/>
    <w:rsid w:val="00B45B7D"/>
    <w:rsid w:val="00B507C4"/>
    <w:rsid w:val="00B55F5C"/>
    <w:rsid w:val="00B6458F"/>
    <w:rsid w:val="00B75F74"/>
    <w:rsid w:val="00BA2CD5"/>
    <w:rsid w:val="00BA3BAD"/>
    <w:rsid w:val="00BB04F0"/>
    <w:rsid w:val="00BB63EB"/>
    <w:rsid w:val="00BD0BA6"/>
    <w:rsid w:val="00BD14D4"/>
    <w:rsid w:val="00BD746D"/>
    <w:rsid w:val="00BE288E"/>
    <w:rsid w:val="00C02C54"/>
    <w:rsid w:val="00C07F97"/>
    <w:rsid w:val="00C22FCB"/>
    <w:rsid w:val="00C26BBE"/>
    <w:rsid w:val="00C31117"/>
    <w:rsid w:val="00C3267C"/>
    <w:rsid w:val="00C32D82"/>
    <w:rsid w:val="00C404B1"/>
    <w:rsid w:val="00C42738"/>
    <w:rsid w:val="00C5080A"/>
    <w:rsid w:val="00C55358"/>
    <w:rsid w:val="00C71338"/>
    <w:rsid w:val="00C7425F"/>
    <w:rsid w:val="00C7762F"/>
    <w:rsid w:val="00CA367D"/>
    <w:rsid w:val="00CA62D3"/>
    <w:rsid w:val="00CB45E5"/>
    <w:rsid w:val="00CB5651"/>
    <w:rsid w:val="00CC283B"/>
    <w:rsid w:val="00CD4185"/>
    <w:rsid w:val="00CD496B"/>
    <w:rsid w:val="00CE2D01"/>
    <w:rsid w:val="00CE3678"/>
    <w:rsid w:val="00CE4843"/>
    <w:rsid w:val="00D03B82"/>
    <w:rsid w:val="00D0480F"/>
    <w:rsid w:val="00D0783E"/>
    <w:rsid w:val="00D27714"/>
    <w:rsid w:val="00D4744F"/>
    <w:rsid w:val="00D707BA"/>
    <w:rsid w:val="00D81270"/>
    <w:rsid w:val="00D91E68"/>
    <w:rsid w:val="00D923D9"/>
    <w:rsid w:val="00D92CC6"/>
    <w:rsid w:val="00DA1294"/>
    <w:rsid w:val="00DA3CF8"/>
    <w:rsid w:val="00DA4C29"/>
    <w:rsid w:val="00DC0391"/>
    <w:rsid w:val="00DC3426"/>
    <w:rsid w:val="00DD67EE"/>
    <w:rsid w:val="00E03C82"/>
    <w:rsid w:val="00E05A87"/>
    <w:rsid w:val="00E07D28"/>
    <w:rsid w:val="00E15FE3"/>
    <w:rsid w:val="00E306DA"/>
    <w:rsid w:val="00E37C67"/>
    <w:rsid w:val="00E4594D"/>
    <w:rsid w:val="00E469BB"/>
    <w:rsid w:val="00E55749"/>
    <w:rsid w:val="00E55AF5"/>
    <w:rsid w:val="00E8164F"/>
    <w:rsid w:val="00E908BB"/>
    <w:rsid w:val="00E9168A"/>
    <w:rsid w:val="00E94B2B"/>
    <w:rsid w:val="00E952CA"/>
    <w:rsid w:val="00EA0196"/>
    <w:rsid w:val="00EB1E5C"/>
    <w:rsid w:val="00EB71F1"/>
    <w:rsid w:val="00EC2070"/>
    <w:rsid w:val="00EC76DF"/>
    <w:rsid w:val="00ED7090"/>
    <w:rsid w:val="00EE3CB3"/>
    <w:rsid w:val="00EE63EF"/>
    <w:rsid w:val="00EF1AB3"/>
    <w:rsid w:val="00EF5000"/>
    <w:rsid w:val="00F020FF"/>
    <w:rsid w:val="00F032A1"/>
    <w:rsid w:val="00F035D8"/>
    <w:rsid w:val="00F13BCD"/>
    <w:rsid w:val="00F16C99"/>
    <w:rsid w:val="00F234C3"/>
    <w:rsid w:val="00F24FC2"/>
    <w:rsid w:val="00F27C33"/>
    <w:rsid w:val="00F323CD"/>
    <w:rsid w:val="00F339C0"/>
    <w:rsid w:val="00F35956"/>
    <w:rsid w:val="00F36C17"/>
    <w:rsid w:val="00F36C84"/>
    <w:rsid w:val="00F4124D"/>
    <w:rsid w:val="00F432B8"/>
    <w:rsid w:val="00F530D9"/>
    <w:rsid w:val="00F55F0F"/>
    <w:rsid w:val="00F56F92"/>
    <w:rsid w:val="00F80E16"/>
    <w:rsid w:val="00F86745"/>
    <w:rsid w:val="00FA6E42"/>
    <w:rsid w:val="00FB3973"/>
    <w:rsid w:val="00FB6261"/>
    <w:rsid w:val="00FC23E6"/>
    <w:rsid w:val="00FC274F"/>
    <w:rsid w:val="00FE126C"/>
    <w:rsid w:val="00FE3907"/>
    <w:rsid w:val="00FE4387"/>
    <w:rsid w:val="00FE6CD4"/>
    <w:rsid w:val="00FF21EB"/>
    <w:rsid w:val="00FF61E1"/>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74EE9"/>
  </w:style>
  <w:style w:type="paragraph" w:styleId="Nagwek1">
    <w:name w:val="heading 1"/>
    <w:basedOn w:val="Normalny"/>
    <w:next w:val="Normalny"/>
    <w:link w:val="Nagwek1Znak"/>
    <w:uiPriority w:val="9"/>
    <w:qFormat/>
    <w:rsid w:val="00C404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C404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C404B1"/>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C404B1"/>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C404B1"/>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C404B1"/>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C404B1"/>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C404B1"/>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C404B1"/>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404B1"/>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C404B1"/>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C404B1"/>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C404B1"/>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C404B1"/>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C404B1"/>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C404B1"/>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C404B1"/>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C404B1"/>
    <w:rPr>
      <w:rFonts w:eastAsiaTheme="majorEastAsia" w:cstheme="majorBidi"/>
      <w:color w:val="272727" w:themeColor="text1" w:themeTint="D8"/>
    </w:rPr>
  </w:style>
  <w:style w:type="paragraph" w:styleId="Tytu">
    <w:name w:val="Title"/>
    <w:basedOn w:val="Normalny"/>
    <w:next w:val="Normalny"/>
    <w:link w:val="TytuZnak"/>
    <w:uiPriority w:val="10"/>
    <w:qFormat/>
    <w:rsid w:val="00C404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C404B1"/>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C404B1"/>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C404B1"/>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C404B1"/>
    <w:pPr>
      <w:spacing w:before="160"/>
      <w:jc w:val="center"/>
    </w:pPr>
    <w:rPr>
      <w:i/>
      <w:iCs/>
      <w:color w:val="404040" w:themeColor="text1" w:themeTint="BF"/>
    </w:rPr>
  </w:style>
  <w:style w:type="character" w:customStyle="1" w:styleId="CytatZnak">
    <w:name w:val="Cytat Znak"/>
    <w:basedOn w:val="Domylnaczcionkaakapitu"/>
    <w:link w:val="Cytat"/>
    <w:uiPriority w:val="29"/>
    <w:rsid w:val="00C404B1"/>
    <w:rPr>
      <w:i/>
      <w:iCs/>
      <w:color w:val="404040" w:themeColor="text1" w:themeTint="BF"/>
    </w:rPr>
  </w:style>
  <w:style w:type="paragraph" w:styleId="Akapitzlist">
    <w:name w:val="List Paragraph"/>
    <w:basedOn w:val="Normalny"/>
    <w:uiPriority w:val="34"/>
    <w:qFormat/>
    <w:rsid w:val="00C404B1"/>
    <w:pPr>
      <w:ind w:left="720"/>
      <w:contextualSpacing/>
    </w:pPr>
  </w:style>
  <w:style w:type="character" w:styleId="Wyrnienieintensywne">
    <w:name w:val="Intense Emphasis"/>
    <w:basedOn w:val="Domylnaczcionkaakapitu"/>
    <w:uiPriority w:val="21"/>
    <w:qFormat/>
    <w:rsid w:val="00C404B1"/>
    <w:rPr>
      <w:i/>
      <w:iCs/>
      <w:color w:val="0F4761" w:themeColor="accent1" w:themeShade="BF"/>
    </w:rPr>
  </w:style>
  <w:style w:type="paragraph" w:styleId="Cytatintensywny">
    <w:name w:val="Intense Quote"/>
    <w:basedOn w:val="Normalny"/>
    <w:next w:val="Normalny"/>
    <w:link w:val="CytatintensywnyZnak"/>
    <w:uiPriority w:val="30"/>
    <w:qFormat/>
    <w:rsid w:val="00C404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C404B1"/>
    <w:rPr>
      <w:i/>
      <w:iCs/>
      <w:color w:val="0F4761" w:themeColor="accent1" w:themeShade="BF"/>
    </w:rPr>
  </w:style>
  <w:style w:type="character" w:styleId="Odwoanieintensywne">
    <w:name w:val="Intense Reference"/>
    <w:basedOn w:val="Domylnaczcionkaakapitu"/>
    <w:uiPriority w:val="32"/>
    <w:qFormat/>
    <w:rsid w:val="00C404B1"/>
    <w:rPr>
      <w:b/>
      <w:bCs/>
      <w:smallCaps/>
      <w:color w:val="0F4761" w:themeColor="accent1" w:themeShade="BF"/>
      <w:spacing w:val="5"/>
    </w:rPr>
  </w:style>
  <w:style w:type="paragraph" w:styleId="Tekstpodstawowy">
    <w:name w:val="Body Text"/>
    <w:basedOn w:val="Normalny"/>
    <w:link w:val="TekstpodstawowyZnak"/>
    <w:uiPriority w:val="1"/>
    <w:qFormat/>
    <w:rsid w:val="008D25B3"/>
    <w:pPr>
      <w:widowControl w:val="0"/>
      <w:autoSpaceDE w:val="0"/>
      <w:autoSpaceDN w:val="0"/>
      <w:spacing w:after="0" w:line="240" w:lineRule="auto"/>
    </w:pPr>
    <w:rPr>
      <w:rFonts w:ascii="Arial" w:eastAsia="Arial" w:hAnsi="Arial" w:cs="Arial"/>
      <w:kern w:val="0"/>
      <w:sz w:val="24"/>
      <w:szCs w:val="24"/>
      <w:lang w:eastAsia="pl-PL" w:bidi="pl-PL"/>
    </w:rPr>
  </w:style>
  <w:style w:type="character" w:customStyle="1" w:styleId="TekstpodstawowyZnak">
    <w:name w:val="Tekst podstawowy Znak"/>
    <w:basedOn w:val="Domylnaczcionkaakapitu"/>
    <w:link w:val="Tekstpodstawowy"/>
    <w:uiPriority w:val="1"/>
    <w:rsid w:val="008D25B3"/>
    <w:rPr>
      <w:rFonts w:ascii="Arial" w:eastAsia="Arial" w:hAnsi="Arial" w:cs="Arial"/>
      <w:kern w:val="0"/>
      <w:sz w:val="24"/>
      <w:szCs w:val="24"/>
      <w:lang w:eastAsia="pl-PL" w:bidi="pl-PL"/>
    </w:rPr>
  </w:style>
  <w:style w:type="character" w:styleId="Hipercze">
    <w:name w:val="Hyperlink"/>
    <w:basedOn w:val="Domylnaczcionkaakapitu"/>
    <w:uiPriority w:val="99"/>
    <w:unhideWhenUsed/>
    <w:rsid w:val="00932B45"/>
    <w:rPr>
      <w:color w:val="467886" w:themeColor="hyperlink"/>
      <w:u w:val="single"/>
    </w:rPr>
  </w:style>
  <w:style w:type="character" w:customStyle="1" w:styleId="UnresolvedMention">
    <w:name w:val="Unresolved Mention"/>
    <w:basedOn w:val="Domylnaczcionkaakapitu"/>
    <w:uiPriority w:val="99"/>
    <w:semiHidden/>
    <w:unhideWhenUsed/>
    <w:rsid w:val="00932B45"/>
    <w:rPr>
      <w:color w:val="605E5C"/>
      <w:shd w:val="clear" w:color="auto" w:fill="E1DFDD"/>
    </w:rPr>
  </w:style>
  <w:style w:type="paragraph" w:customStyle="1" w:styleId="Standard">
    <w:name w:val="Standard"/>
    <w:rsid w:val="00AC56BC"/>
    <w:pPr>
      <w:suppressAutoHyphens/>
      <w:autoSpaceDN w:val="0"/>
      <w:spacing w:after="0" w:line="240" w:lineRule="auto"/>
      <w:textAlignment w:val="baseline"/>
    </w:pPr>
    <w:rPr>
      <w:rFonts w:ascii="Liberation Serif" w:eastAsia="SimSun" w:hAnsi="Liberation Serif" w:cs="Mangal"/>
      <w:kern w:val="3"/>
      <w:sz w:val="24"/>
      <w:szCs w:val="24"/>
      <w:lang w:val="en-US" w:eastAsia="zh-CN" w:bidi="hi-IN"/>
    </w:rPr>
  </w:style>
  <w:style w:type="paragraph" w:styleId="Nagwek">
    <w:name w:val="header"/>
    <w:basedOn w:val="Normalny"/>
    <w:link w:val="NagwekZnak"/>
    <w:uiPriority w:val="99"/>
    <w:unhideWhenUsed/>
    <w:rsid w:val="00D27714"/>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27714"/>
  </w:style>
  <w:style w:type="paragraph" w:styleId="Stopka">
    <w:name w:val="footer"/>
    <w:basedOn w:val="Normalny"/>
    <w:link w:val="StopkaZnak"/>
    <w:uiPriority w:val="99"/>
    <w:unhideWhenUsed/>
    <w:rsid w:val="00D2771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27714"/>
  </w:style>
  <w:style w:type="paragraph" w:customStyle="1" w:styleId="paragraph">
    <w:name w:val="paragraph"/>
    <w:basedOn w:val="Normalny"/>
    <w:rsid w:val="00374EE9"/>
    <w:pPr>
      <w:spacing w:before="100" w:beforeAutospacing="1" w:after="100" w:afterAutospacing="1" w:line="240" w:lineRule="auto"/>
    </w:pPr>
    <w:rPr>
      <w:rFonts w:ascii="Times New Roman" w:eastAsia="Times New Roman" w:hAnsi="Times New Roman" w:cs="Times New Roman"/>
      <w:kern w:val="0"/>
      <w:sz w:val="24"/>
      <w:szCs w:val="24"/>
      <w:lang w:eastAsia="pl-PL"/>
    </w:rPr>
  </w:style>
  <w:style w:type="character" w:customStyle="1" w:styleId="normaltextrun">
    <w:name w:val="normaltextrun"/>
    <w:basedOn w:val="Domylnaczcionkaakapitu"/>
    <w:rsid w:val="00374EE9"/>
  </w:style>
  <w:style w:type="character" w:customStyle="1" w:styleId="eop">
    <w:name w:val="eop"/>
    <w:basedOn w:val="Domylnaczcionkaakapitu"/>
    <w:rsid w:val="00374EE9"/>
  </w:style>
  <w:style w:type="character" w:customStyle="1" w:styleId="tabchar">
    <w:name w:val="tabchar"/>
    <w:basedOn w:val="Domylnaczcionkaakapitu"/>
    <w:rsid w:val="00374EE9"/>
  </w:style>
  <w:style w:type="paragraph" w:customStyle="1" w:styleId="western">
    <w:name w:val="western"/>
    <w:basedOn w:val="Normalny"/>
    <w:rsid w:val="00C07F97"/>
    <w:pPr>
      <w:spacing w:before="100" w:beforeAutospacing="1" w:after="100" w:afterAutospacing="1" w:line="240" w:lineRule="auto"/>
    </w:pPr>
    <w:rPr>
      <w:rFonts w:ascii="Times New Roman" w:eastAsia="Times New Roman" w:hAnsi="Times New Roman" w:cs="Times New Roman"/>
      <w:kern w:val="0"/>
      <w:sz w:val="24"/>
      <w:szCs w:val="24"/>
      <w:lang w:eastAsia="pl-PL"/>
    </w:rPr>
  </w:style>
</w:styles>
</file>

<file path=word/webSettings.xml><?xml version="1.0" encoding="utf-8"?>
<w:webSettings xmlns:r="http://schemas.openxmlformats.org/officeDocument/2006/relationships" xmlns:w="http://schemas.openxmlformats.org/wordprocessingml/2006/main">
  <w:divs>
    <w:div w:id="19279722">
      <w:bodyDiv w:val="1"/>
      <w:marLeft w:val="0"/>
      <w:marRight w:val="0"/>
      <w:marTop w:val="0"/>
      <w:marBottom w:val="0"/>
      <w:divBdr>
        <w:top w:val="none" w:sz="0" w:space="0" w:color="auto"/>
        <w:left w:val="none" w:sz="0" w:space="0" w:color="auto"/>
        <w:bottom w:val="none" w:sz="0" w:space="0" w:color="auto"/>
        <w:right w:val="none" w:sz="0" w:space="0" w:color="auto"/>
      </w:divBdr>
      <w:divsChild>
        <w:div w:id="358942093">
          <w:marLeft w:val="0"/>
          <w:marRight w:val="0"/>
          <w:marTop w:val="0"/>
          <w:marBottom w:val="0"/>
          <w:divBdr>
            <w:top w:val="none" w:sz="0" w:space="0" w:color="auto"/>
            <w:left w:val="none" w:sz="0" w:space="0" w:color="auto"/>
            <w:bottom w:val="none" w:sz="0" w:space="0" w:color="auto"/>
            <w:right w:val="none" w:sz="0" w:space="0" w:color="auto"/>
          </w:divBdr>
        </w:div>
      </w:divsChild>
    </w:div>
    <w:div w:id="259683040">
      <w:bodyDiv w:val="1"/>
      <w:marLeft w:val="0"/>
      <w:marRight w:val="0"/>
      <w:marTop w:val="0"/>
      <w:marBottom w:val="0"/>
      <w:divBdr>
        <w:top w:val="none" w:sz="0" w:space="0" w:color="auto"/>
        <w:left w:val="none" w:sz="0" w:space="0" w:color="auto"/>
        <w:bottom w:val="none" w:sz="0" w:space="0" w:color="auto"/>
        <w:right w:val="none" w:sz="0" w:space="0" w:color="auto"/>
      </w:divBdr>
      <w:divsChild>
        <w:div w:id="1070418688">
          <w:marLeft w:val="0"/>
          <w:marRight w:val="0"/>
          <w:marTop w:val="0"/>
          <w:marBottom w:val="0"/>
          <w:divBdr>
            <w:top w:val="none" w:sz="0" w:space="0" w:color="auto"/>
            <w:left w:val="none" w:sz="0" w:space="0" w:color="auto"/>
            <w:bottom w:val="none" w:sz="0" w:space="0" w:color="auto"/>
            <w:right w:val="none" w:sz="0" w:space="0" w:color="auto"/>
          </w:divBdr>
        </w:div>
        <w:div w:id="58675085">
          <w:marLeft w:val="0"/>
          <w:marRight w:val="0"/>
          <w:marTop w:val="0"/>
          <w:marBottom w:val="0"/>
          <w:divBdr>
            <w:top w:val="none" w:sz="0" w:space="0" w:color="auto"/>
            <w:left w:val="none" w:sz="0" w:space="0" w:color="auto"/>
            <w:bottom w:val="none" w:sz="0" w:space="0" w:color="auto"/>
            <w:right w:val="none" w:sz="0" w:space="0" w:color="auto"/>
          </w:divBdr>
          <w:divsChild>
            <w:div w:id="1790011706">
              <w:marLeft w:val="0"/>
              <w:marRight w:val="0"/>
              <w:marTop w:val="0"/>
              <w:marBottom w:val="0"/>
              <w:divBdr>
                <w:top w:val="none" w:sz="0" w:space="0" w:color="auto"/>
                <w:left w:val="none" w:sz="0" w:space="0" w:color="auto"/>
                <w:bottom w:val="none" w:sz="0" w:space="0" w:color="auto"/>
                <w:right w:val="none" w:sz="0" w:space="0" w:color="auto"/>
              </w:divBdr>
            </w:div>
          </w:divsChild>
        </w:div>
        <w:div w:id="719211642">
          <w:marLeft w:val="0"/>
          <w:marRight w:val="0"/>
          <w:marTop w:val="0"/>
          <w:marBottom w:val="0"/>
          <w:divBdr>
            <w:top w:val="none" w:sz="0" w:space="0" w:color="auto"/>
            <w:left w:val="none" w:sz="0" w:space="0" w:color="auto"/>
            <w:bottom w:val="none" w:sz="0" w:space="0" w:color="auto"/>
            <w:right w:val="none" w:sz="0" w:space="0" w:color="auto"/>
          </w:divBdr>
          <w:divsChild>
            <w:div w:id="1911691277">
              <w:marLeft w:val="0"/>
              <w:marRight w:val="0"/>
              <w:marTop w:val="0"/>
              <w:marBottom w:val="0"/>
              <w:divBdr>
                <w:top w:val="none" w:sz="0" w:space="0" w:color="auto"/>
                <w:left w:val="none" w:sz="0" w:space="0" w:color="auto"/>
                <w:bottom w:val="none" w:sz="0" w:space="0" w:color="auto"/>
                <w:right w:val="none" w:sz="0" w:space="0" w:color="auto"/>
              </w:divBdr>
            </w:div>
          </w:divsChild>
        </w:div>
        <w:div w:id="1602029107">
          <w:marLeft w:val="0"/>
          <w:marRight w:val="0"/>
          <w:marTop w:val="0"/>
          <w:marBottom w:val="0"/>
          <w:divBdr>
            <w:top w:val="none" w:sz="0" w:space="0" w:color="auto"/>
            <w:left w:val="none" w:sz="0" w:space="0" w:color="auto"/>
            <w:bottom w:val="none" w:sz="0" w:space="0" w:color="auto"/>
            <w:right w:val="none" w:sz="0" w:space="0" w:color="auto"/>
          </w:divBdr>
          <w:divsChild>
            <w:div w:id="210844689">
              <w:marLeft w:val="0"/>
              <w:marRight w:val="0"/>
              <w:marTop w:val="0"/>
              <w:marBottom w:val="0"/>
              <w:divBdr>
                <w:top w:val="none" w:sz="0" w:space="0" w:color="auto"/>
                <w:left w:val="none" w:sz="0" w:space="0" w:color="auto"/>
                <w:bottom w:val="none" w:sz="0" w:space="0" w:color="auto"/>
                <w:right w:val="none" w:sz="0" w:space="0" w:color="auto"/>
              </w:divBdr>
            </w:div>
          </w:divsChild>
        </w:div>
        <w:div w:id="1969780076">
          <w:marLeft w:val="0"/>
          <w:marRight w:val="0"/>
          <w:marTop w:val="0"/>
          <w:marBottom w:val="0"/>
          <w:divBdr>
            <w:top w:val="none" w:sz="0" w:space="0" w:color="auto"/>
            <w:left w:val="none" w:sz="0" w:space="0" w:color="auto"/>
            <w:bottom w:val="none" w:sz="0" w:space="0" w:color="auto"/>
            <w:right w:val="none" w:sz="0" w:space="0" w:color="auto"/>
          </w:divBdr>
          <w:divsChild>
            <w:div w:id="1551578696">
              <w:marLeft w:val="0"/>
              <w:marRight w:val="0"/>
              <w:marTop w:val="0"/>
              <w:marBottom w:val="0"/>
              <w:divBdr>
                <w:top w:val="none" w:sz="0" w:space="0" w:color="auto"/>
                <w:left w:val="none" w:sz="0" w:space="0" w:color="auto"/>
                <w:bottom w:val="none" w:sz="0" w:space="0" w:color="auto"/>
                <w:right w:val="none" w:sz="0" w:space="0" w:color="auto"/>
              </w:divBdr>
            </w:div>
          </w:divsChild>
        </w:div>
        <w:div w:id="835531727">
          <w:marLeft w:val="0"/>
          <w:marRight w:val="0"/>
          <w:marTop w:val="0"/>
          <w:marBottom w:val="0"/>
          <w:divBdr>
            <w:top w:val="none" w:sz="0" w:space="0" w:color="auto"/>
            <w:left w:val="none" w:sz="0" w:space="0" w:color="auto"/>
            <w:bottom w:val="none" w:sz="0" w:space="0" w:color="auto"/>
            <w:right w:val="none" w:sz="0" w:space="0" w:color="auto"/>
          </w:divBdr>
          <w:divsChild>
            <w:div w:id="1593395545">
              <w:marLeft w:val="0"/>
              <w:marRight w:val="0"/>
              <w:marTop w:val="0"/>
              <w:marBottom w:val="0"/>
              <w:divBdr>
                <w:top w:val="none" w:sz="0" w:space="0" w:color="auto"/>
                <w:left w:val="none" w:sz="0" w:space="0" w:color="auto"/>
                <w:bottom w:val="none" w:sz="0" w:space="0" w:color="auto"/>
                <w:right w:val="none" w:sz="0" w:space="0" w:color="auto"/>
              </w:divBdr>
            </w:div>
            <w:div w:id="1411151819">
              <w:marLeft w:val="0"/>
              <w:marRight w:val="0"/>
              <w:marTop w:val="0"/>
              <w:marBottom w:val="0"/>
              <w:divBdr>
                <w:top w:val="none" w:sz="0" w:space="0" w:color="auto"/>
                <w:left w:val="none" w:sz="0" w:space="0" w:color="auto"/>
                <w:bottom w:val="none" w:sz="0" w:space="0" w:color="auto"/>
                <w:right w:val="none" w:sz="0" w:space="0" w:color="auto"/>
              </w:divBdr>
              <w:divsChild>
                <w:div w:id="1718699819">
                  <w:marLeft w:val="0"/>
                  <w:marRight w:val="0"/>
                  <w:marTop w:val="0"/>
                  <w:marBottom w:val="0"/>
                  <w:divBdr>
                    <w:top w:val="none" w:sz="0" w:space="0" w:color="auto"/>
                    <w:left w:val="none" w:sz="0" w:space="0" w:color="auto"/>
                    <w:bottom w:val="none" w:sz="0" w:space="0" w:color="auto"/>
                    <w:right w:val="none" w:sz="0" w:space="0" w:color="auto"/>
                  </w:divBdr>
                </w:div>
              </w:divsChild>
            </w:div>
            <w:div w:id="753942153">
              <w:marLeft w:val="0"/>
              <w:marRight w:val="0"/>
              <w:marTop w:val="0"/>
              <w:marBottom w:val="0"/>
              <w:divBdr>
                <w:top w:val="none" w:sz="0" w:space="0" w:color="auto"/>
                <w:left w:val="none" w:sz="0" w:space="0" w:color="auto"/>
                <w:bottom w:val="none" w:sz="0" w:space="0" w:color="auto"/>
                <w:right w:val="none" w:sz="0" w:space="0" w:color="auto"/>
              </w:divBdr>
              <w:divsChild>
                <w:div w:id="133572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168931">
          <w:marLeft w:val="0"/>
          <w:marRight w:val="0"/>
          <w:marTop w:val="0"/>
          <w:marBottom w:val="0"/>
          <w:divBdr>
            <w:top w:val="none" w:sz="0" w:space="0" w:color="auto"/>
            <w:left w:val="none" w:sz="0" w:space="0" w:color="auto"/>
            <w:bottom w:val="none" w:sz="0" w:space="0" w:color="auto"/>
            <w:right w:val="none" w:sz="0" w:space="0" w:color="auto"/>
          </w:divBdr>
          <w:divsChild>
            <w:div w:id="534274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397887">
      <w:bodyDiv w:val="1"/>
      <w:marLeft w:val="0"/>
      <w:marRight w:val="0"/>
      <w:marTop w:val="0"/>
      <w:marBottom w:val="0"/>
      <w:divBdr>
        <w:top w:val="none" w:sz="0" w:space="0" w:color="auto"/>
        <w:left w:val="none" w:sz="0" w:space="0" w:color="auto"/>
        <w:bottom w:val="none" w:sz="0" w:space="0" w:color="auto"/>
        <w:right w:val="none" w:sz="0" w:space="0" w:color="auto"/>
      </w:divBdr>
    </w:div>
    <w:div w:id="537859879">
      <w:bodyDiv w:val="1"/>
      <w:marLeft w:val="0"/>
      <w:marRight w:val="0"/>
      <w:marTop w:val="0"/>
      <w:marBottom w:val="0"/>
      <w:divBdr>
        <w:top w:val="none" w:sz="0" w:space="0" w:color="auto"/>
        <w:left w:val="none" w:sz="0" w:space="0" w:color="auto"/>
        <w:bottom w:val="none" w:sz="0" w:space="0" w:color="auto"/>
        <w:right w:val="none" w:sz="0" w:space="0" w:color="auto"/>
      </w:divBdr>
    </w:div>
    <w:div w:id="615336464">
      <w:bodyDiv w:val="1"/>
      <w:marLeft w:val="0"/>
      <w:marRight w:val="0"/>
      <w:marTop w:val="0"/>
      <w:marBottom w:val="0"/>
      <w:divBdr>
        <w:top w:val="none" w:sz="0" w:space="0" w:color="auto"/>
        <w:left w:val="none" w:sz="0" w:space="0" w:color="auto"/>
        <w:bottom w:val="none" w:sz="0" w:space="0" w:color="auto"/>
        <w:right w:val="none" w:sz="0" w:space="0" w:color="auto"/>
      </w:divBdr>
    </w:div>
    <w:div w:id="742220931">
      <w:bodyDiv w:val="1"/>
      <w:marLeft w:val="0"/>
      <w:marRight w:val="0"/>
      <w:marTop w:val="0"/>
      <w:marBottom w:val="0"/>
      <w:divBdr>
        <w:top w:val="none" w:sz="0" w:space="0" w:color="auto"/>
        <w:left w:val="none" w:sz="0" w:space="0" w:color="auto"/>
        <w:bottom w:val="none" w:sz="0" w:space="0" w:color="auto"/>
        <w:right w:val="none" w:sz="0" w:space="0" w:color="auto"/>
      </w:divBdr>
    </w:div>
    <w:div w:id="758402850">
      <w:bodyDiv w:val="1"/>
      <w:marLeft w:val="0"/>
      <w:marRight w:val="0"/>
      <w:marTop w:val="0"/>
      <w:marBottom w:val="0"/>
      <w:divBdr>
        <w:top w:val="none" w:sz="0" w:space="0" w:color="auto"/>
        <w:left w:val="none" w:sz="0" w:space="0" w:color="auto"/>
        <w:bottom w:val="none" w:sz="0" w:space="0" w:color="auto"/>
        <w:right w:val="none" w:sz="0" w:space="0" w:color="auto"/>
      </w:divBdr>
    </w:div>
    <w:div w:id="946497152">
      <w:bodyDiv w:val="1"/>
      <w:marLeft w:val="0"/>
      <w:marRight w:val="0"/>
      <w:marTop w:val="0"/>
      <w:marBottom w:val="0"/>
      <w:divBdr>
        <w:top w:val="none" w:sz="0" w:space="0" w:color="auto"/>
        <w:left w:val="none" w:sz="0" w:space="0" w:color="auto"/>
        <w:bottom w:val="none" w:sz="0" w:space="0" w:color="auto"/>
        <w:right w:val="none" w:sz="0" w:space="0" w:color="auto"/>
      </w:divBdr>
      <w:divsChild>
        <w:div w:id="1017344662">
          <w:marLeft w:val="0"/>
          <w:marRight w:val="0"/>
          <w:marTop w:val="0"/>
          <w:marBottom w:val="0"/>
          <w:divBdr>
            <w:top w:val="none" w:sz="0" w:space="0" w:color="auto"/>
            <w:left w:val="none" w:sz="0" w:space="0" w:color="auto"/>
            <w:bottom w:val="none" w:sz="0" w:space="0" w:color="auto"/>
            <w:right w:val="none" w:sz="0" w:space="0" w:color="auto"/>
          </w:divBdr>
        </w:div>
        <w:div w:id="1424647909">
          <w:marLeft w:val="0"/>
          <w:marRight w:val="0"/>
          <w:marTop w:val="0"/>
          <w:marBottom w:val="0"/>
          <w:divBdr>
            <w:top w:val="none" w:sz="0" w:space="0" w:color="auto"/>
            <w:left w:val="none" w:sz="0" w:space="0" w:color="auto"/>
            <w:bottom w:val="none" w:sz="0" w:space="0" w:color="auto"/>
            <w:right w:val="none" w:sz="0" w:space="0" w:color="auto"/>
          </w:divBdr>
          <w:divsChild>
            <w:div w:id="456065370">
              <w:marLeft w:val="0"/>
              <w:marRight w:val="0"/>
              <w:marTop w:val="0"/>
              <w:marBottom w:val="0"/>
              <w:divBdr>
                <w:top w:val="none" w:sz="0" w:space="0" w:color="auto"/>
                <w:left w:val="none" w:sz="0" w:space="0" w:color="auto"/>
                <w:bottom w:val="none" w:sz="0" w:space="0" w:color="auto"/>
                <w:right w:val="none" w:sz="0" w:space="0" w:color="auto"/>
              </w:divBdr>
            </w:div>
          </w:divsChild>
        </w:div>
        <w:div w:id="1579828349">
          <w:marLeft w:val="0"/>
          <w:marRight w:val="0"/>
          <w:marTop w:val="0"/>
          <w:marBottom w:val="0"/>
          <w:divBdr>
            <w:top w:val="none" w:sz="0" w:space="0" w:color="auto"/>
            <w:left w:val="none" w:sz="0" w:space="0" w:color="auto"/>
            <w:bottom w:val="none" w:sz="0" w:space="0" w:color="auto"/>
            <w:right w:val="none" w:sz="0" w:space="0" w:color="auto"/>
          </w:divBdr>
          <w:divsChild>
            <w:div w:id="325937899">
              <w:marLeft w:val="0"/>
              <w:marRight w:val="0"/>
              <w:marTop w:val="0"/>
              <w:marBottom w:val="0"/>
              <w:divBdr>
                <w:top w:val="none" w:sz="0" w:space="0" w:color="auto"/>
                <w:left w:val="none" w:sz="0" w:space="0" w:color="auto"/>
                <w:bottom w:val="none" w:sz="0" w:space="0" w:color="auto"/>
                <w:right w:val="none" w:sz="0" w:space="0" w:color="auto"/>
              </w:divBdr>
            </w:div>
          </w:divsChild>
        </w:div>
        <w:div w:id="308288174">
          <w:marLeft w:val="0"/>
          <w:marRight w:val="0"/>
          <w:marTop w:val="0"/>
          <w:marBottom w:val="0"/>
          <w:divBdr>
            <w:top w:val="none" w:sz="0" w:space="0" w:color="auto"/>
            <w:left w:val="none" w:sz="0" w:space="0" w:color="auto"/>
            <w:bottom w:val="none" w:sz="0" w:space="0" w:color="auto"/>
            <w:right w:val="none" w:sz="0" w:space="0" w:color="auto"/>
          </w:divBdr>
          <w:divsChild>
            <w:div w:id="306320005">
              <w:marLeft w:val="0"/>
              <w:marRight w:val="0"/>
              <w:marTop w:val="0"/>
              <w:marBottom w:val="0"/>
              <w:divBdr>
                <w:top w:val="none" w:sz="0" w:space="0" w:color="auto"/>
                <w:left w:val="none" w:sz="0" w:space="0" w:color="auto"/>
                <w:bottom w:val="none" w:sz="0" w:space="0" w:color="auto"/>
                <w:right w:val="none" w:sz="0" w:space="0" w:color="auto"/>
              </w:divBdr>
            </w:div>
          </w:divsChild>
        </w:div>
        <w:div w:id="656424031">
          <w:marLeft w:val="0"/>
          <w:marRight w:val="0"/>
          <w:marTop w:val="0"/>
          <w:marBottom w:val="0"/>
          <w:divBdr>
            <w:top w:val="none" w:sz="0" w:space="0" w:color="auto"/>
            <w:left w:val="none" w:sz="0" w:space="0" w:color="auto"/>
            <w:bottom w:val="none" w:sz="0" w:space="0" w:color="auto"/>
            <w:right w:val="none" w:sz="0" w:space="0" w:color="auto"/>
          </w:divBdr>
          <w:divsChild>
            <w:div w:id="410615054">
              <w:marLeft w:val="0"/>
              <w:marRight w:val="0"/>
              <w:marTop w:val="0"/>
              <w:marBottom w:val="0"/>
              <w:divBdr>
                <w:top w:val="none" w:sz="0" w:space="0" w:color="auto"/>
                <w:left w:val="none" w:sz="0" w:space="0" w:color="auto"/>
                <w:bottom w:val="none" w:sz="0" w:space="0" w:color="auto"/>
                <w:right w:val="none" w:sz="0" w:space="0" w:color="auto"/>
              </w:divBdr>
            </w:div>
          </w:divsChild>
        </w:div>
        <w:div w:id="1133135418">
          <w:marLeft w:val="0"/>
          <w:marRight w:val="0"/>
          <w:marTop w:val="0"/>
          <w:marBottom w:val="0"/>
          <w:divBdr>
            <w:top w:val="none" w:sz="0" w:space="0" w:color="auto"/>
            <w:left w:val="none" w:sz="0" w:space="0" w:color="auto"/>
            <w:bottom w:val="none" w:sz="0" w:space="0" w:color="auto"/>
            <w:right w:val="none" w:sz="0" w:space="0" w:color="auto"/>
          </w:divBdr>
          <w:divsChild>
            <w:div w:id="884636141">
              <w:marLeft w:val="0"/>
              <w:marRight w:val="0"/>
              <w:marTop w:val="0"/>
              <w:marBottom w:val="0"/>
              <w:divBdr>
                <w:top w:val="none" w:sz="0" w:space="0" w:color="auto"/>
                <w:left w:val="none" w:sz="0" w:space="0" w:color="auto"/>
                <w:bottom w:val="none" w:sz="0" w:space="0" w:color="auto"/>
                <w:right w:val="none" w:sz="0" w:space="0" w:color="auto"/>
              </w:divBdr>
            </w:div>
            <w:div w:id="1603803553">
              <w:marLeft w:val="0"/>
              <w:marRight w:val="0"/>
              <w:marTop w:val="0"/>
              <w:marBottom w:val="0"/>
              <w:divBdr>
                <w:top w:val="none" w:sz="0" w:space="0" w:color="auto"/>
                <w:left w:val="none" w:sz="0" w:space="0" w:color="auto"/>
                <w:bottom w:val="none" w:sz="0" w:space="0" w:color="auto"/>
                <w:right w:val="none" w:sz="0" w:space="0" w:color="auto"/>
              </w:divBdr>
              <w:divsChild>
                <w:div w:id="329022669">
                  <w:marLeft w:val="0"/>
                  <w:marRight w:val="0"/>
                  <w:marTop w:val="0"/>
                  <w:marBottom w:val="0"/>
                  <w:divBdr>
                    <w:top w:val="none" w:sz="0" w:space="0" w:color="auto"/>
                    <w:left w:val="none" w:sz="0" w:space="0" w:color="auto"/>
                    <w:bottom w:val="none" w:sz="0" w:space="0" w:color="auto"/>
                    <w:right w:val="none" w:sz="0" w:space="0" w:color="auto"/>
                  </w:divBdr>
                </w:div>
              </w:divsChild>
            </w:div>
            <w:div w:id="112332015">
              <w:marLeft w:val="0"/>
              <w:marRight w:val="0"/>
              <w:marTop w:val="0"/>
              <w:marBottom w:val="0"/>
              <w:divBdr>
                <w:top w:val="none" w:sz="0" w:space="0" w:color="auto"/>
                <w:left w:val="none" w:sz="0" w:space="0" w:color="auto"/>
                <w:bottom w:val="none" w:sz="0" w:space="0" w:color="auto"/>
                <w:right w:val="none" w:sz="0" w:space="0" w:color="auto"/>
              </w:divBdr>
              <w:divsChild>
                <w:div w:id="9103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20622">
          <w:marLeft w:val="0"/>
          <w:marRight w:val="0"/>
          <w:marTop w:val="0"/>
          <w:marBottom w:val="0"/>
          <w:divBdr>
            <w:top w:val="none" w:sz="0" w:space="0" w:color="auto"/>
            <w:left w:val="none" w:sz="0" w:space="0" w:color="auto"/>
            <w:bottom w:val="none" w:sz="0" w:space="0" w:color="auto"/>
            <w:right w:val="none" w:sz="0" w:space="0" w:color="auto"/>
          </w:divBdr>
          <w:divsChild>
            <w:div w:id="898588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957168">
      <w:bodyDiv w:val="1"/>
      <w:marLeft w:val="0"/>
      <w:marRight w:val="0"/>
      <w:marTop w:val="0"/>
      <w:marBottom w:val="0"/>
      <w:divBdr>
        <w:top w:val="none" w:sz="0" w:space="0" w:color="auto"/>
        <w:left w:val="none" w:sz="0" w:space="0" w:color="auto"/>
        <w:bottom w:val="none" w:sz="0" w:space="0" w:color="auto"/>
        <w:right w:val="none" w:sz="0" w:space="0" w:color="auto"/>
      </w:divBdr>
    </w:div>
    <w:div w:id="1280139786">
      <w:bodyDiv w:val="1"/>
      <w:marLeft w:val="0"/>
      <w:marRight w:val="0"/>
      <w:marTop w:val="0"/>
      <w:marBottom w:val="0"/>
      <w:divBdr>
        <w:top w:val="none" w:sz="0" w:space="0" w:color="auto"/>
        <w:left w:val="none" w:sz="0" w:space="0" w:color="auto"/>
        <w:bottom w:val="none" w:sz="0" w:space="0" w:color="auto"/>
        <w:right w:val="none" w:sz="0" w:space="0" w:color="auto"/>
      </w:divBdr>
      <w:divsChild>
        <w:div w:id="883061546">
          <w:marLeft w:val="0"/>
          <w:marRight w:val="0"/>
          <w:marTop w:val="0"/>
          <w:marBottom w:val="0"/>
          <w:divBdr>
            <w:top w:val="none" w:sz="0" w:space="0" w:color="auto"/>
            <w:left w:val="none" w:sz="0" w:space="0" w:color="auto"/>
            <w:bottom w:val="none" w:sz="0" w:space="0" w:color="auto"/>
            <w:right w:val="none" w:sz="0" w:space="0" w:color="auto"/>
          </w:divBdr>
        </w:div>
      </w:divsChild>
    </w:div>
    <w:div w:id="1423143592">
      <w:bodyDiv w:val="1"/>
      <w:marLeft w:val="0"/>
      <w:marRight w:val="0"/>
      <w:marTop w:val="0"/>
      <w:marBottom w:val="0"/>
      <w:divBdr>
        <w:top w:val="none" w:sz="0" w:space="0" w:color="auto"/>
        <w:left w:val="none" w:sz="0" w:space="0" w:color="auto"/>
        <w:bottom w:val="none" w:sz="0" w:space="0" w:color="auto"/>
        <w:right w:val="none" w:sz="0" w:space="0" w:color="auto"/>
      </w:divBdr>
    </w:div>
    <w:div w:id="1493594655">
      <w:bodyDiv w:val="1"/>
      <w:marLeft w:val="0"/>
      <w:marRight w:val="0"/>
      <w:marTop w:val="0"/>
      <w:marBottom w:val="0"/>
      <w:divBdr>
        <w:top w:val="none" w:sz="0" w:space="0" w:color="auto"/>
        <w:left w:val="none" w:sz="0" w:space="0" w:color="auto"/>
        <w:bottom w:val="none" w:sz="0" w:space="0" w:color="auto"/>
        <w:right w:val="none" w:sz="0" w:space="0" w:color="auto"/>
      </w:divBdr>
    </w:div>
    <w:div w:id="1826043537">
      <w:bodyDiv w:val="1"/>
      <w:marLeft w:val="0"/>
      <w:marRight w:val="0"/>
      <w:marTop w:val="0"/>
      <w:marBottom w:val="0"/>
      <w:divBdr>
        <w:top w:val="none" w:sz="0" w:space="0" w:color="auto"/>
        <w:left w:val="none" w:sz="0" w:space="0" w:color="auto"/>
        <w:bottom w:val="none" w:sz="0" w:space="0" w:color="auto"/>
        <w:right w:val="none" w:sz="0" w:space="0" w:color="auto"/>
      </w:divBdr>
    </w:div>
    <w:div w:id="2095275914">
      <w:bodyDiv w:val="1"/>
      <w:marLeft w:val="0"/>
      <w:marRight w:val="0"/>
      <w:marTop w:val="0"/>
      <w:marBottom w:val="0"/>
      <w:divBdr>
        <w:top w:val="none" w:sz="0" w:space="0" w:color="auto"/>
        <w:left w:val="none" w:sz="0" w:space="0" w:color="auto"/>
        <w:bottom w:val="none" w:sz="0" w:space="0" w:color="auto"/>
        <w:right w:val="none" w:sz="0" w:space="0" w:color="auto"/>
      </w:divBdr>
    </w:div>
    <w:div w:id="2119131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kretariat@sp12.edu.gdansk.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sekretariat@sp12.edu.gdansk.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21DB4-F618-4454-87B3-AA3740B65E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11</Pages>
  <Words>3171</Words>
  <Characters>19029</Characters>
  <Application>Microsoft Office Word</Application>
  <DocSecurity>0</DocSecurity>
  <Lines>158</Lines>
  <Paragraphs>44</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22156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Tańska Natalia</dc:creator>
  <cp:lastModifiedBy>Asia .</cp:lastModifiedBy>
  <cp:revision>3</cp:revision>
  <cp:lastPrinted>2025-06-13T10:16:00Z</cp:lastPrinted>
  <dcterms:created xsi:type="dcterms:W3CDTF">2025-11-05T12:00:00Z</dcterms:created>
  <dcterms:modified xsi:type="dcterms:W3CDTF">2025-11-05T12:03:00Z</dcterms:modified>
</cp:coreProperties>
</file>